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889"/>
      </w:tblGrid>
      <w:tr w:rsidR="00BD3C2A" w:rsidRPr="00BD3C2A" w:rsidTr="00141113">
        <w:tc>
          <w:tcPr>
            <w:tcW w:w="9889" w:type="dxa"/>
          </w:tcPr>
          <w:p w:rsidR="00B63093" w:rsidRPr="00BD3C2A" w:rsidRDefault="001E0E34" w:rsidP="00B63093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4"/>
              </w:rPr>
              <w:t>『</w:t>
            </w:r>
            <w:r w:rsidR="00B63093" w:rsidRPr="00BD3C2A"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4"/>
              </w:rPr>
              <w:t>全国ナイスハートバザール</w:t>
            </w: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4"/>
              </w:rPr>
              <w:t>２０１６</w:t>
            </w:r>
            <w:r w:rsidR="00B63093" w:rsidRPr="00BD3C2A"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4"/>
              </w:rPr>
              <w:t>in</w:t>
            </w:r>
            <w:r w:rsidR="009138E6"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4"/>
              </w:rPr>
              <w:t>神奈川</w:t>
            </w:r>
            <w:r w:rsidR="0094604C"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4"/>
              </w:rPr>
              <w:t>』</w:t>
            </w:r>
          </w:p>
          <w:p w:rsidR="00E9636C" w:rsidRPr="00BD3C2A" w:rsidRDefault="00C53636" w:rsidP="00B63093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4"/>
              </w:rPr>
              <w:t>開催要項</w:t>
            </w:r>
          </w:p>
          <w:p w:rsidR="00B63093" w:rsidRPr="00BD3C2A" w:rsidRDefault="00E9636C" w:rsidP="00E9636C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 w:rsidRPr="00BD3C2A"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（平成</w:t>
            </w:r>
            <w:r w:rsidR="009138E6"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28</w:t>
            </w:r>
            <w:r w:rsidRPr="00BD3C2A"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年度民間社会福祉事業助成費補助金「就労系施設生産活動促進事業」）</w:t>
            </w:r>
          </w:p>
        </w:tc>
      </w:tr>
    </w:tbl>
    <w:p w:rsidR="00446B73" w:rsidRDefault="00446B73" w:rsidP="0094604C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</w:p>
    <w:p w:rsidR="0094604C" w:rsidRPr="004E1BBF" w:rsidRDefault="00AB38A9" w:rsidP="0094604C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１　趣　　旨</w:t>
      </w:r>
      <w:r w:rsidR="0094604C">
        <w:rPr>
          <w:rFonts w:hint="eastAsia"/>
        </w:rPr>
        <w:t xml:space="preserve">　</w:t>
      </w:r>
    </w:p>
    <w:p w:rsidR="0094604C" w:rsidRPr="00A616E3" w:rsidRDefault="0094604C" w:rsidP="00446B73">
      <w:pPr>
        <w:ind w:firstLineChars="100" w:firstLine="240"/>
        <w:rPr>
          <w:sz w:val="24"/>
          <w:szCs w:val="24"/>
        </w:rPr>
      </w:pPr>
      <w:r w:rsidRPr="00446B73">
        <w:rPr>
          <w:rFonts w:hint="eastAsia"/>
          <w:sz w:val="24"/>
          <w:szCs w:val="24"/>
        </w:rPr>
        <w:t>全国の社会就労センターでは、障害のある方々の就労支援を通じて、障害者の自立と社会参加をめざし、多方面にわたる職種の開拓や自主</w:t>
      </w:r>
      <w:r w:rsidR="00FE7142" w:rsidRPr="00A616E3">
        <w:rPr>
          <w:rFonts w:hint="eastAsia"/>
          <w:sz w:val="24"/>
          <w:szCs w:val="24"/>
        </w:rPr>
        <w:t>商品</w:t>
      </w:r>
      <w:r w:rsidRPr="00A616E3">
        <w:rPr>
          <w:rFonts w:hint="eastAsia"/>
          <w:sz w:val="24"/>
          <w:szCs w:val="24"/>
        </w:rPr>
        <w:t>及び販売活動の事業を行い、その振興に積極的に取り組んでいます。</w:t>
      </w:r>
    </w:p>
    <w:p w:rsidR="0094604C" w:rsidRPr="00A616E3" w:rsidRDefault="00BA7320" w:rsidP="0094604C">
      <w:pPr>
        <w:rPr>
          <w:sz w:val="24"/>
          <w:szCs w:val="24"/>
        </w:rPr>
      </w:pPr>
      <w:r w:rsidRPr="00A616E3">
        <w:rPr>
          <w:rFonts w:hint="eastAsia"/>
          <w:sz w:val="24"/>
          <w:szCs w:val="24"/>
        </w:rPr>
        <w:t xml:space="preserve">　このバザールは、その事業振興の一環で、神奈川</w:t>
      </w:r>
      <w:r w:rsidR="0094604C" w:rsidRPr="00A616E3">
        <w:rPr>
          <w:rFonts w:hint="eastAsia"/>
          <w:sz w:val="24"/>
          <w:szCs w:val="24"/>
        </w:rPr>
        <w:t>県内をはじめ全国の社会就労センター（障害者就労支援事業所等）で生産・製造された</w:t>
      </w:r>
      <w:r w:rsidR="00FE7142" w:rsidRPr="00A616E3">
        <w:rPr>
          <w:rFonts w:hint="eastAsia"/>
          <w:sz w:val="24"/>
          <w:szCs w:val="24"/>
        </w:rPr>
        <w:t>商品</w:t>
      </w:r>
      <w:r w:rsidR="00141113" w:rsidRPr="00A616E3">
        <w:rPr>
          <w:rFonts w:hint="eastAsia"/>
          <w:sz w:val="24"/>
          <w:szCs w:val="24"/>
        </w:rPr>
        <w:t>を展示販売し、販路の拡大・障害者の工賃水準の向上を図ると共に</w:t>
      </w:r>
      <w:r w:rsidR="007A38B3" w:rsidRPr="00A616E3">
        <w:rPr>
          <w:rFonts w:hint="eastAsia"/>
          <w:sz w:val="24"/>
          <w:szCs w:val="24"/>
        </w:rPr>
        <w:t>、</w:t>
      </w:r>
      <w:r w:rsidR="0094604C" w:rsidRPr="00A616E3">
        <w:rPr>
          <w:rFonts w:hint="eastAsia"/>
          <w:sz w:val="24"/>
          <w:szCs w:val="24"/>
        </w:rPr>
        <w:t>広く</w:t>
      </w:r>
      <w:r w:rsidR="007A38B3" w:rsidRPr="00A616E3">
        <w:rPr>
          <w:rFonts w:hint="eastAsia"/>
          <w:sz w:val="24"/>
          <w:szCs w:val="24"/>
        </w:rPr>
        <w:t>開催</w:t>
      </w:r>
      <w:r w:rsidR="0094604C" w:rsidRPr="00A616E3">
        <w:rPr>
          <w:rFonts w:hint="eastAsia"/>
          <w:sz w:val="24"/>
          <w:szCs w:val="24"/>
        </w:rPr>
        <w:t>県民の理解を深めていただき、障害のある方々の社会参加を促進する事を目的に開催いたします。</w:t>
      </w:r>
    </w:p>
    <w:p w:rsidR="009A3E86" w:rsidRPr="00A616E3" w:rsidRDefault="009A3E86" w:rsidP="0094604C">
      <w:pPr>
        <w:rPr>
          <w:sz w:val="24"/>
          <w:szCs w:val="24"/>
        </w:rPr>
      </w:pPr>
    </w:p>
    <w:p w:rsidR="00AB38A9" w:rsidRPr="00A616E3" w:rsidRDefault="00AB38A9" w:rsidP="00AB38A9">
      <w:pPr>
        <w:rPr>
          <w:rFonts w:asciiTheme="majorEastAsia" w:eastAsiaTheme="majorEastAsia" w:hAnsiTheme="majorEastAsia"/>
          <w:b/>
          <w:sz w:val="24"/>
          <w:szCs w:val="24"/>
          <w:u w:val="single"/>
        </w:rPr>
      </w:pPr>
      <w:r w:rsidRPr="00A616E3">
        <w:rPr>
          <w:rFonts w:asciiTheme="majorEastAsia" w:eastAsiaTheme="majorEastAsia" w:hAnsiTheme="majorEastAsia" w:hint="eastAsia"/>
          <w:b/>
          <w:sz w:val="24"/>
          <w:szCs w:val="24"/>
          <w:u w:val="single"/>
        </w:rPr>
        <w:t>２　主　　催</w:t>
      </w:r>
    </w:p>
    <w:p w:rsidR="00AB38A9" w:rsidRPr="00A616E3" w:rsidRDefault="00AB38A9" w:rsidP="00AB38A9">
      <w:pPr>
        <w:rPr>
          <w:sz w:val="24"/>
          <w:szCs w:val="24"/>
        </w:rPr>
      </w:pPr>
      <w:r w:rsidRPr="00A616E3">
        <w:rPr>
          <w:rFonts w:hint="eastAsia"/>
          <w:sz w:val="24"/>
          <w:szCs w:val="24"/>
        </w:rPr>
        <w:t xml:space="preserve">　　社会福祉法人　全国社会福祉協議会・全国社会就労センター協議会</w:t>
      </w:r>
    </w:p>
    <w:p w:rsidR="00AB38A9" w:rsidRPr="00A616E3" w:rsidRDefault="00AB38A9" w:rsidP="00AB38A9">
      <w:pPr>
        <w:rPr>
          <w:sz w:val="24"/>
          <w:szCs w:val="24"/>
        </w:rPr>
      </w:pPr>
      <w:r w:rsidRPr="00A616E3">
        <w:rPr>
          <w:rFonts w:hint="eastAsia"/>
          <w:sz w:val="24"/>
          <w:szCs w:val="24"/>
        </w:rPr>
        <w:t xml:space="preserve">　　特定非営利活動法人　日本セルプセンター</w:t>
      </w:r>
    </w:p>
    <w:p w:rsidR="00553B1F" w:rsidRPr="00A616E3" w:rsidRDefault="00AB38A9" w:rsidP="00914681">
      <w:pPr>
        <w:rPr>
          <w:rFonts w:asciiTheme="minorEastAsia" w:hAnsiTheme="minorEastAsia"/>
          <w:sz w:val="24"/>
        </w:rPr>
      </w:pPr>
      <w:r w:rsidRPr="00A616E3">
        <w:rPr>
          <w:rFonts w:hint="eastAsia"/>
          <w:sz w:val="24"/>
          <w:szCs w:val="24"/>
        </w:rPr>
        <w:t xml:space="preserve">　　</w:t>
      </w:r>
      <w:r w:rsidR="009138E6" w:rsidRPr="00A616E3">
        <w:rPr>
          <w:rFonts w:asciiTheme="minorEastAsia" w:hAnsiTheme="minorEastAsia" w:hint="eastAsia"/>
          <w:sz w:val="24"/>
        </w:rPr>
        <w:t>社会福祉法人　神奈川県社会福祉</w:t>
      </w:r>
      <w:r w:rsidR="008D5DC6" w:rsidRPr="00A616E3">
        <w:rPr>
          <w:rFonts w:asciiTheme="minorEastAsia" w:hAnsiTheme="minorEastAsia" w:hint="eastAsia"/>
          <w:sz w:val="24"/>
        </w:rPr>
        <w:t>協議会・</w:t>
      </w:r>
      <w:r w:rsidR="009138E6" w:rsidRPr="00A616E3">
        <w:rPr>
          <w:rFonts w:asciiTheme="minorEastAsia" w:hAnsiTheme="minorEastAsia" w:hint="eastAsia"/>
          <w:sz w:val="24"/>
        </w:rPr>
        <w:t>社会就労センター協議会</w:t>
      </w:r>
    </w:p>
    <w:p w:rsidR="009A3E86" w:rsidRPr="00A616E3" w:rsidRDefault="00FE7142" w:rsidP="00914681">
      <w:pPr>
        <w:rPr>
          <w:rFonts w:asciiTheme="minorEastAsia" w:hAnsiTheme="minorEastAsia"/>
          <w:sz w:val="24"/>
          <w:szCs w:val="24"/>
        </w:rPr>
      </w:pPr>
      <w:r w:rsidRPr="00A616E3">
        <w:rPr>
          <w:rFonts w:asciiTheme="minorEastAsia" w:hAnsiTheme="minorEastAsia" w:hint="eastAsia"/>
          <w:sz w:val="24"/>
          <w:szCs w:val="24"/>
        </w:rPr>
        <w:t xml:space="preserve">　　</w:t>
      </w:r>
      <w:r w:rsidRPr="00A616E3">
        <w:rPr>
          <w:rFonts w:hint="eastAsia"/>
          <w:sz w:val="24"/>
          <w:szCs w:val="24"/>
        </w:rPr>
        <w:t>特定非営利活動法人</w:t>
      </w:r>
      <w:r w:rsidR="002653A0" w:rsidRPr="00A616E3">
        <w:rPr>
          <w:rFonts w:asciiTheme="minorEastAsia" w:hAnsiTheme="minorEastAsia" w:hint="eastAsia"/>
          <w:sz w:val="24"/>
          <w:szCs w:val="24"/>
        </w:rPr>
        <w:t>神奈川セルプセンター</w:t>
      </w:r>
    </w:p>
    <w:p w:rsidR="00AB38A9" w:rsidRPr="00BD3C2A" w:rsidRDefault="00AB38A9" w:rsidP="00AB38A9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３　実施主体</w:t>
      </w:r>
    </w:p>
    <w:p w:rsidR="00AB38A9" w:rsidRDefault="00AB38A9" w:rsidP="00AB38A9">
      <w:pPr>
        <w:rPr>
          <w:rFonts w:asciiTheme="minorEastAsia" w:hAnsiTheme="minorEastAsia"/>
          <w:sz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　　</w:t>
      </w:r>
      <w:r w:rsidR="009138E6">
        <w:rPr>
          <w:rFonts w:asciiTheme="minorEastAsia" w:hAnsiTheme="minorEastAsia" w:hint="eastAsia"/>
          <w:sz w:val="24"/>
        </w:rPr>
        <w:t>社会福祉法人　神奈川県社会福祉</w:t>
      </w:r>
      <w:r w:rsidR="008D5DC6">
        <w:rPr>
          <w:rFonts w:asciiTheme="minorEastAsia" w:hAnsiTheme="minorEastAsia" w:hint="eastAsia"/>
          <w:sz w:val="24"/>
        </w:rPr>
        <w:t>協議会・</w:t>
      </w:r>
      <w:r w:rsidR="009138E6">
        <w:rPr>
          <w:rFonts w:asciiTheme="minorEastAsia" w:hAnsiTheme="minorEastAsia" w:hint="eastAsia"/>
          <w:sz w:val="24"/>
        </w:rPr>
        <w:t>社会就労センター協議会</w:t>
      </w:r>
    </w:p>
    <w:p w:rsidR="00FA04DC" w:rsidRPr="00BD3C2A" w:rsidRDefault="00FA04DC" w:rsidP="00FA04DC">
      <w:pPr>
        <w:spacing w:line="120" w:lineRule="exact"/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</w:p>
    <w:p w:rsidR="00AB38A9" w:rsidRPr="00BD3C2A" w:rsidRDefault="00914681" w:rsidP="00AB38A9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４</w:t>
      </w:r>
      <w:r w:rsidR="00AB38A9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後　　援</w:t>
      </w:r>
    </w:p>
    <w:p w:rsidR="0068286B" w:rsidRDefault="00AB38A9" w:rsidP="00C5219E">
      <w:pPr>
        <w:rPr>
          <w:rFonts w:asciiTheme="minorEastAsia" w:hAnsiTheme="minorEastAsia"/>
          <w:sz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　</w:t>
      </w:r>
      <w:r w:rsidRPr="00914681">
        <w:rPr>
          <w:rFonts w:hint="eastAsia"/>
          <w:sz w:val="24"/>
          <w:szCs w:val="24"/>
        </w:rPr>
        <w:t xml:space="preserve">　</w:t>
      </w:r>
      <w:r w:rsidR="009138E6">
        <w:rPr>
          <w:rFonts w:asciiTheme="minorEastAsia" w:hAnsiTheme="minorEastAsia" w:hint="eastAsia"/>
          <w:sz w:val="24"/>
        </w:rPr>
        <w:t>神奈川</w:t>
      </w:r>
      <w:r w:rsidR="00914681" w:rsidRPr="00914681">
        <w:rPr>
          <w:rFonts w:asciiTheme="minorEastAsia" w:hAnsiTheme="minorEastAsia" w:hint="eastAsia"/>
          <w:sz w:val="24"/>
        </w:rPr>
        <w:t>県</w:t>
      </w:r>
      <w:r w:rsidR="00C5219E">
        <w:rPr>
          <w:rFonts w:asciiTheme="minorEastAsia" w:hAnsiTheme="minorEastAsia" w:hint="eastAsia"/>
          <w:sz w:val="24"/>
        </w:rPr>
        <w:t xml:space="preserve">　　</w:t>
      </w:r>
      <w:r w:rsidR="009A3E86">
        <w:rPr>
          <w:rFonts w:asciiTheme="minorEastAsia" w:hAnsiTheme="minorEastAsia" w:hint="eastAsia"/>
          <w:sz w:val="24"/>
        </w:rPr>
        <w:t>横浜</w:t>
      </w:r>
      <w:r w:rsidR="00914681">
        <w:rPr>
          <w:rFonts w:asciiTheme="minorEastAsia" w:hAnsiTheme="minorEastAsia" w:hint="eastAsia"/>
          <w:sz w:val="24"/>
        </w:rPr>
        <w:t>市</w:t>
      </w:r>
      <w:r w:rsidR="00C5219E">
        <w:rPr>
          <w:rFonts w:asciiTheme="minorEastAsia" w:hAnsiTheme="minorEastAsia" w:hint="eastAsia"/>
          <w:sz w:val="24"/>
        </w:rPr>
        <w:t xml:space="preserve">　　</w:t>
      </w:r>
      <w:r w:rsidR="009A3E86">
        <w:rPr>
          <w:rFonts w:asciiTheme="minorEastAsia" w:hAnsiTheme="minorEastAsia" w:hint="eastAsia"/>
          <w:sz w:val="24"/>
        </w:rPr>
        <w:t>(福)横浜市社会福祉協議会</w:t>
      </w:r>
    </w:p>
    <w:p w:rsidR="00914681" w:rsidRDefault="009A3E86" w:rsidP="00C5219E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　　</w:t>
      </w:r>
      <w:r w:rsidR="0068286B">
        <w:rPr>
          <w:rFonts w:asciiTheme="minorEastAsia" w:hAnsiTheme="minorEastAsia" w:hint="eastAsia"/>
          <w:sz w:val="24"/>
        </w:rPr>
        <w:t xml:space="preserve">三井不動産商業マネジメント(株)　</w:t>
      </w:r>
      <w:r>
        <w:rPr>
          <w:rFonts w:asciiTheme="minorEastAsia" w:hAnsiTheme="minorEastAsia" w:hint="eastAsia"/>
          <w:sz w:val="24"/>
        </w:rPr>
        <w:t>ほか</w:t>
      </w:r>
    </w:p>
    <w:p w:rsidR="009A3E86" w:rsidRPr="009A3E86" w:rsidRDefault="009A3E86" w:rsidP="00C5219E">
      <w:pPr>
        <w:rPr>
          <w:rFonts w:asciiTheme="minorEastAsia" w:hAnsiTheme="minorEastAsia"/>
          <w:sz w:val="24"/>
        </w:rPr>
      </w:pPr>
    </w:p>
    <w:p w:rsidR="00F0488D" w:rsidRPr="00BD3C2A" w:rsidRDefault="00914681" w:rsidP="00AB38A9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５</w:t>
      </w:r>
      <w:r w:rsidR="00F0488D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開催日時</w:t>
      </w:r>
      <w:r w:rsidR="00F0488D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</w:p>
    <w:p w:rsidR="00F0488D" w:rsidRDefault="009138E6" w:rsidP="00AB38A9">
      <w:pPr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平成２８年９月２</w:t>
      </w:r>
      <w:r w:rsidR="00355003">
        <w:rPr>
          <w:rFonts w:hint="eastAsia"/>
          <w:color w:val="000000" w:themeColor="text1"/>
          <w:sz w:val="24"/>
          <w:szCs w:val="24"/>
        </w:rPr>
        <w:t>２</w:t>
      </w:r>
      <w:r>
        <w:rPr>
          <w:rFonts w:hint="eastAsia"/>
          <w:color w:val="000000" w:themeColor="text1"/>
          <w:sz w:val="24"/>
          <w:szCs w:val="24"/>
        </w:rPr>
        <w:t>日（</w:t>
      </w:r>
      <w:r w:rsidR="00355003">
        <w:rPr>
          <w:rFonts w:hint="eastAsia"/>
          <w:color w:val="000000" w:themeColor="text1"/>
          <w:sz w:val="24"/>
          <w:szCs w:val="24"/>
        </w:rPr>
        <w:t>木</w:t>
      </w:r>
      <w:r w:rsidR="003D5E4B">
        <w:rPr>
          <w:rFonts w:hint="eastAsia"/>
          <w:color w:val="000000" w:themeColor="text1"/>
          <w:sz w:val="24"/>
          <w:szCs w:val="24"/>
        </w:rPr>
        <w:t>・祝</w:t>
      </w:r>
      <w:r>
        <w:rPr>
          <w:rFonts w:hint="eastAsia"/>
          <w:color w:val="000000" w:themeColor="text1"/>
          <w:sz w:val="24"/>
          <w:szCs w:val="24"/>
        </w:rPr>
        <w:t>）～９月２</w:t>
      </w:r>
      <w:r w:rsidR="00355003">
        <w:rPr>
          <w:rFonts w:hint="eastAsia"/>
          <w:color w:val="000000" w:themeColor="text1"/>
          <w:sz w:val="24"/>
          <w:szCs w:val="24"/>
        </w:rPr>
        <w:t>６</w:t>
      </w:r>
      <w:r>
        <w:rPr>
          <w:rFonts w:hint="eastAsia"/>
          <w:color w:val="000000" w:themeColor="text1"/>
          <w:sz w:val="24"/>
          <w:szCs w:val="24"/>
        </w:rPr>
        <w:t>日（</w:t>
      </w:r>
      <w:r w:rsidR="00355003">
        <w:rPr>
          <w:rFonts w:hint="eastAsia"/>
          <w:color w:val="000000" w:themeColor="text1"/>
          <w:sz w:val="24"/>
          <w:szCs w:val="24"/>
        </w:rPr>
        <w:t>月</w:t>
      </w:r>
      <w:r w:rsidR="00F0488D" w:rsidRPr="00BD3C2A">
        <w:rPr>
          <w:rFonts w:hint="eastAsia"/>
          <w:color w:val="000000" w:themeColor="text1"/>
          <w:sz w:val="24"/>
          <w:szCs w:val="24"/>
        </w:rPr>
        <w:t>）</w:t>
      </w:r>
    </w:p>
    <w:p w:rsidR="008545B6" w:rsidRPr="003760EB" w:rsidRDefault="008545B6" w:rsidP="00AB38A9">
      <w:pPr>
        <w:rPr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　</w:t>
      </w:r>
      <w:r w:rsidR="008D5DC6" w:rsidRPr="003760EB">
        <w:rPr>
          <w:rFonts w:hint="eastAsia"/>
          <w:sz w:val="24"/>
          <w:szCs w:val="24"/>
        </w:rPr>
        <w:t>１日目　　　　　　１１：００</w:t>
      </w:r>
      <w:r w:rsidRPr="003760EB">
        <w:rPr>
          <w:rFonts w:hint="eastAsia"/>
          <w:sz w:val="24"/>
          <w:szCs w:val="24"/>
        </w:rPr>
        <w:t>開会式</w:t>
      </w:r>
      <w:r w:rsidR="008D5DC6" w:rsidRPr="003760EB">
        <w:rPr>
          <w:rFonts w:hint="eastAsia"/>
          <w:sz w:val="24"/>
          <w:szCs w:val="24"/>
        </w:rPr>
        <w:t>・開店</w:t>
      </w:r>
      <w:r w:rsidRPr="003760EB">
        <w:rPr>
          <w:rFonts w:hint="eastAsia"/>
          <w:sz w:val="24"/>
          <w:szCs w:val="24"/>
        </w:rPr>
        <w:t xml:space="preserve">　　１８：００閉店</w:t>
      </w:r>
    </w:p>
    <w:p w:rsidR="00F0488D" w:rsidRPr="00BD3C2A" w:rsidRDefault="008545B6" w:rsidP="00F0488D">
      <w:pPr>
        <w:rPr>
          <w:color w:val="000000" w:themeColor="text1"/>
          <w:sz w:val="24"/>
          <w:szCs w:val="24"/>
        </w:rPr>
      </w:pPr>
      <w:r w:rsidRPr="003760EB">
        <w:rPr>
          <w:rFonts w:hint="eastAsia"/>
          <w:sz w:val="24"/>
          <w:szCs w:val="24"/>
        </w:rPr>
        <w:t xml:space="preserve">　　　　２</w:t>
      </w:r>
      <w:r w:rsidR="001E0E34" w:rsidRPr="003760EB">
        <w:rPr>
          <w:rFonts w:hint="eastAsia"/>
          <w:sz w:val="24"/>
          <w:szCs w:val="24"/>
        </w:rPr>
        <w:t>日目～４日目　　１０</w:t>
      </w:r>
      <w:r w:rsidR="00914681" w:rsidRPr="003760EB">
        <w:rPr>
          <w:rFonts w:hint="eastAsia"/>
          <w:sz w:val="24"/>
          <w:szCs w:val="24"/>
        </w:rPr>
        <w:t>：００</w:t>
      </w:r>
      <w:r w:rsidR="009138E6" w:rsidRPr="003760EB">
        <w:rPr>
          <w:rFonts w:hint="eastAsia"/>
          <w:sz w:val="24"/>
          <w:szCs w:val="24"/>
        </w:rPr>
        <w:t xml:space="preserve">開店　</w:t>
      </w:r>
      <w:r w:rsidRPr="003760EB">
        <w:rPr>
          <w:rFonts w:hint="eastAsia"/>
          <w:sz w:val="24"/>
          <w:szCs w:val="24"/>
        </w:rPr>
        <w:t xml:space="preserve">　</w:t>
      </w:r>
      <w:r w:rsidR="009138E6" w:rsidRPr="003760EB">
        <w:rPr>
          <w:rFonts w:hint="eastAsia"/>
          <w:sz w:val="24"/>
          <w:szCs w:val="24"/>
        </w:rPr>
        <w:t>１８</w:t>
      </w:r>
      <w:r w:rsidR="00F0488D" w:rsidRPr="003760EB">
        <w:rPr>
          <w:rFonts w:hint="eastAsia"/>
          <w:sz w:val="24"/>
          <w:szCs w:val="24"/>
        </w:rPr>
        <w:t>：０</w:t>
      </w:r>
      <w:r w:rsidR="00F0488D" w:rsidRPr="00BD3C2A">
        <w:rPr>
          <w:rFonts w:hint="eastAsia"/>
          <w:color w:val="000000" w:themeColor="text1"/>
          <w:sz w:val="24"/>
          <w:szCs w:val="24"/>
        </w:rPr>
        <w:t>０閉店</w:t>
      </w:r>
    </w:p>
    <w:p w:rsidR="00B73A18" w:rsidRDefault="009138E6" w:rsidP="006960F3">
      <w:pPr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　５日目</w:t>
      </w:r>
      <w:r w:rsidR="001E0E34">
        <w:rPr>
          <w:rFonts w:hint="eastAsia"/>
          <w:color w:val="000000" w:themeColor="text1"/>
          <w:sz w:val="24"/>
          <w:szCs w:val="24"/>
        </w:rPr>
        <w:t>（最終日</w:t>
      </w:r>
      <w:r w:rsidR="001E0E34" w:rsidRPr="00BD3C2A">
        <w:rPr>
          <w:rFonts w:hint="eastAsia"/>
          <w:color w:val="000000" w:themeColor="text1"/>
          <w:sz w:val="24"/>
          <w:szCs w:val="24"/>
        </w:rPr>
        <w:t>）</w:t>
      </w:r>
      <w:r w:rsidR="001E0E34">
        <w:rPr>
          <w:rFonts w:hint="eastAsia"/>
          <w:color w:val="000000" w:themeColor="text1"/>
          <w:sz w:val="24"/>
          <w:szCs w:val="24"/>
        </w:rPr>
        <w:t xml:space="preserve">　</w:t>
      </w:r>
      <w:r>
        <w:rPr>
          <w:rFonts w:hint="eastAsia"/>
          <w:color w:val="000000" w:themeColor="text1"/>
          <w:sz w:val="24"/>
          <w:szCs w:val="24"/>
        </w:rPr>
        <w:t>１０：００開店</w:t>
      </w:r>
      <w:r w:rsidR="008545B6">
        <w:rPr>
          <w:rFonts w:hint="eastAsia"/>
          <w:color w:val="000000" w:themeColor="text1"/>
          <w:sz w:val="24"/>
          <w:szCs w:val="24"/>
        </w:rPr>
        <w:t xml:space="preserve">　　</w:t>
      </w:r>
      <w:r>
        <w:rPr>
          <w:rFonts w:hint="eastAsia"/>
          <w:color w:val="000000" w:themeColor="text1"/>
          <w:sz w:val="24"/>
          <w:szCs w:val="24"/>
        </w:rPr>
        <w:t>１７：００閉店</w:t>
      </w:r>
    </w:p>
    <w:p w:rsidR="009A3E86" w:rsidRPr="00BD3C2A" w:rsidRDefault="009A3E86" w:rsidP="006960F3">
      <w:pPr>
        <w:rPr>
          <w:color w:val="000000" w:themeColor="text1"/>
          <w:sz w:val="24"/>
          <w:szCs w:val="24"/>
        </w:rPr>
      </w:pPr>
    </w:p>
    <w:p w:rsidR="006960F3" w:rsidRPr="00BD3C2A" w:rsidRDefault="00914681" w:rsidP="006960F3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６</w:t>
      </w:r>
      <w:r w:rsidR="008D731C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開催場所</w:t>
      </w:r>
    </w:p>
    <w:p w:rsidR="00355003" w:rsidRDefault="008D731C" w:rsidP="00914681">
      <w:pPr>
        <w:rPr>
          <w:rFonts w:asciiTheme="minorEastAsia" w:hAnsiTheme="minorEastAsia" w:cs="ＭＳ 明朝"/>
          <w:sz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　　</w:t>
      </w:r>
      <w:r w:rsidR="009138E6">
        <w:rPr>
          <w:rFonts w:hint="eastAsia"/>
          <w:color w:val="000000" w:themeColor="text1"/>
          <w:sz w:val="24"/>
          <w:szCs w:val="24"/>
        </w:rPr>
        <w:t>ららぽーと</w:t>
      </w:r>
      <w:r w:rsidR="008D5DC6">
        <w:rPr>
          <w:rFonts w:hint="eastAsia"/>
          <w:color w:val="000000" w:themeColor="text1"/>
          <w:sz w:val="24"/>
          <w:szCs w:val="24"/>
        </w:rPr>
        <w:t>横浜（セントラル</w:t>
      </w:r>
      <w:r w:rsidR="00355003">
        <w:rPr>
          <w:rFonts w:hint="eastAsia"/>
          <w:color w:val="000000" w:themeColor="text1"/>
          <w:sz w:val="24"/>
          <w:szCs w:val="24"/>
        </w:rPr>
        <w:t>ガーデン、１階</w:t>
      </w:r>
      <w:r w:rsidR="008D5DC6">
        <w:rPr>
          <w:rFonts w:hint="eastAsia"/>
          <w:color w:val="000000" w:themeColor="text1"/>
          <w:sz w:val="24"/>
          <w:szCs w:val="24"/>
        </w:rPr>
        <w:t>ノース</w:t>
      </w:r>
      <w:r w:rsidR="00355003">
        <w:rPr>
          <w:rFonts w:hint="eastAsia"/>
          <w:color w:val="000000" w:themeColor="text1"/>
          <w:sz w:val="24"/>
          <w:szCs w:val="24"/>
        </w:rPr>
        <w:t>コート</w:t>
      </w:r>
      <w:r w:rsidR="008D5DC6">
        <w:rPr>
          <w:rFonts w:hint="eastAsia"/>
          <w:color w:val="000000" w:themeColor="text1"/>
          <w:sz w:val="24"/>
          <w:szCs w:val="24"/>
        </w:rPr>
        <w:t>、</w:t>
      </w:r>
      <w:r w:rsidR="00355003">
        <w:rPr>
          <w:rFonts w:hint="eastAsia"/>
          <w:color w:val="000000" w:themeColor="text1"/>
          <w:sz w:val="24"/>
          <w:szCs w:val="24"/>
        </w:rPr>
        <w:t>３階ノースカーブモール）</w:t>
      </w:r>
    </w:p>
    <w:p w:rsidR="00914681" w:rsidRDefault="00355003" w:rsidP="00355003">
      <w:pPr>
        <w:ind w:firstLineChars="200" w:firstLine="480"/>
        <w:rPr>
          <w:rFonts w:asciiTheme="minorEastAsia" w:hAnsiTheme="minorEastAsia" w:cs="ＭＳ 明朝"/>
          <w:sz w:val="24"/>
        </w:rPr>
      </w:pPr>
      <w:r>
        <w:rPr>
          <w:rFonts w:asciiTheme="minorEastAsia" w:hAnsiTheme="minorEastAsia" w:cs="ＭＳ 明朝" w:hint="eastAsia"/>
          <w:sz w:val="24"/>
        </w:rPr>
        <w:t>最寄り駅：鴨居駅</w:t>
      </w:r>
      <w:r w:rsidR="00C5219E">
        <w:rPr>
          <w:rFonts w:asciiTheme="minorEastAsia" w:hAnsiTheme="minorEastAsia" w:cs="ＭＳ 明朝" w:hint="eastAsia"/>
          <w:sz w:val="24"/>
        </w:rPr>
        <w:t>（JR横浜線）より徒歩約</w:t>
      </w:r>
      <w:r w:rsidR="006120DB">
        <w:rPr>
          <w:rFonts w:asciiTheme="minorEastAsia" w:hAnsiTheme="minorEastAsia" w:cs="ＭＳ 明朝" w:hint="eastAsia"/>
          <w:sz w:val="24"/>
        </w:rPr>
        <w:t>7</w:t>
      </w:r>
      <w:r w:rsidR="00C5219E">
        <w:rPr>
          <w:rFonts w:asciiTheme="minorEastAsia" w:hAnsiTheme="minorEastAsia" w:cs="ＭＳ 明朝" w:hint="eastAsia"/>
          <w:sz w:val="24"/>
        </w:rPr>
        <w:t>分</w:t>
      </w:r>
    </w:p>
    <w:p w:rsidR="009A3E86" w:rsidRPr="00914681" w:rsidRDefault="009A3E86" w:rsidP="009A3E86">
      <w:pPr>
        <w:rPr>
          <w:rFonts w:asciiTheme="minorEastAsia" w:hAnsiTheme="minorEastAsia" w:cs="ＭＳ 明朝"/>
          <w:sz w:val="24"/>
        </w:rPr>
      </w:pPr>
    </w:p>
    <w:p w:rsidR="008D731C" w:rsidRPr="00BD3C2A" w:rsidRDefault="00914681" w:rsidP="006960F3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７</w:t>
      </w:r>
      <w:r w:rsidR="008D731C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</w:t>
      </w:r>
      <w:r w:rsidR="00862783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参加対象</w:t>
      </w:r>
    </w:p>
    <w:p w:rsidR="00914681" w:rsidRDefault="00862783" w:rsidP="009A3E86">
      <w:pPr>
        <w:ind w:firstLineChars="100" w:firstLine="240"/>
        <w:jc w:val="left"/>
        <w:rPr>
          <w:rFonts w:asciiTheme="minorEastAsia" w:hAnsiTheme="minorEastAsia"/>
          <w:sz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　</w:t>
      </w:r>
      <w:bookmarkStart w:id="0" w:name="_GoBack"/>
      <w:r w:rsidR="00FE7142" w:rsidRPr="00A616E3">
        <w:rPr>
          <w:rFonts w:hint="eastAsia"/>
          <w:sz w:val="24"/>
          <w:szCs w:val="24"/>
        </w:rPr>
        <w:t>全国</w:t>
      </w:r>
      <w:bookmarkEnd w:id="0"/>
      <w:r w:rsidR="00914681" w:rsidRPr="00914681">
        <w:rPr>
          <w:rFonts w:asciiTheme="minorEastAsia" w:hAnsiTheme="minorEastAsia" w:hint="eastAsia"/>
          <w:sz w:val="24"/>
        </w:rPr>
        <w:t>の障害者福祉サービス事業所</w:t>
      </w:r>
    </w:p>
    <w:p w:rsidR="009A3E86" w:rsidRPr="00914681" w:rsidRDefault="009A3E86" w:rsidP="009A3E86">
      <w:pPr>
        <w:jc w:val="left"/>
        <w:rPr>
          <w:rFonts w:asciiTheme="minorEastAsia" w:hAnsiTheme="minorEastAsia"/>
          <w:sz w:val="24"/>
        </w:rPr>
      </w:pPr>
    </w:p>
    <w:p w:rsidR="00862783" w:rsidRPr="00BD3C2A" w:rsidRDefault="00914681" w:rsidP="006960F3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８</w:t>
      </w:r>
      <w:r w:rsidR="00862783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内　　容</w:t>
      </w:r>
    </w:p>
    <w:p w:rsidR="006D2D58" w:rsidRDefault="00862783" w:rsidP="00914681">
      <w:pPr>
        <w:ind w:leftChars="114" w:left="479" w:hangingChars="100" w:hanging="240"/>
        <w:rPr>
          <w:rFonts w:asciiTheme="minorEastAsia" w:hAnsiTheme="minorEastAsia"/>
          <w:sz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　</w:t>
      </w:r>
      <w:r w:rsidR="009138E6">
        <w:rPr>
          <w:rFonts w:asciiTheme="minorEastAsia" w:hAnsiTheme="minorEastAsia" w:hint="eastAsia"/>
          <w:sz w:val="24"/>
        </w:rPr>
        <w:t>上記開催場所において、神奈川</w:t>
      </w:r>
      <w:r w:rsidR="00914681" w:rsidRPr="00914681">
        <w:rPr>
          <w:rFonts w:asciiTheme="minorEastAsia" w:hAnsiTheme="minorEastAsia" w:hint="eastAsia"/>
          <w:sz w:val="24"/>
        </w:rPr>
        <w:t>県内外の障害者就労施設等の協力により、各々の施設の商品を販売します。</w:t>
      </w:r>
    </w:p>
    <w:p w:rsidR="006D25D8" w:rsidRPr="00BD3C2A" w:rsidRDefault="00914681" w:rsidP="006960F3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lastRenderedPageBreak/>
        <w:t>９</w:t>
      </w:r>
      <w:r w:rsidR="00BD1040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販売</w:t>
      </w:r>
      <w:r w:rsidR="006D25D8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形態</w:t>
      </w:r>
    </w:p>
    <w:p w:rsidR="00BD1040" w:rsidRDefault="00BD1040" w:rsidP="00BD1040">
      <w:pPr>
        <w:rPr>
          <w:rFonts w:ascii="ＭＳ 明朝" w:eastAsia="ＭＳ 明朝" w:hAnsi="ＭＳ 明朝" w:cs="Times New Roman"/>
          <w:sz w:val="24"/>
        </w:rPr>
      </w:pPr>
      <w:r w:rsidRPr="00CC501A">
        <w:rPr>
          <w:rFonts w:ascii="ＭＳ 明朝" w:eastAsia="ＭＳ 明朝" w:hAnsi="ＭＳ 明朝" w:cs="Times New Roman" w:hint="eastAsia"/>
          <w:sz w:val="24"/>
        </w:rPr>
        <w:t>（１）</w:t>
      </w:r>
      <w:r>
        <w:rPr>
          <w:rFonts w:ascii="ＭＳ 明朝" w:eastAsia="ＭＳ 明朝" w:hAnsi="ＭＳ 明朝" w:cs="Times New Roman" w:hint="eastAsia"/>
          <w:sz w:val="24"/>
        </w:rPr>
        <w:t>レジスターで会計を行う集中レジ方式を採用します。</w:t>
      </w:r>
    </w:p>
    <w:p w:rsidR="00BD1040" w:rsidRDefault="00BD1040" w:rsidP="00BD1040">
      <w:pPr>
        <w:ind w:left="480" w:hangingChars="200" w:hanging="480"/>
        <w:rPr>
          <w:rFonts w:ascii="ＭＳ 明朝" w:eastAsia="ＭＳ 明朝" w:hAnsi="ＭＳ 明朝" w:cs="Times New Roman"/>
          <w:sz w:val="24"/>
        </w:rPr>
      </w:pPr>
      <w:r>
        <w:rPr>
          <w:rFonts w:ascii="ＭＳ 明朝" w:eastAsia="ＭＳ 明朝" w:hAnsi="ＭＳ 明朝" w:cs="Times New Roman" w:hint="eastAsia"/>
          <w:sz w:val="24"/>
        </w:rPr>
        <w:t>（２）全ての商品にバーコードシールを付け、商品売上を管理します（参加決</w:t>
      </w:r>
      <w:r>
        <w:rPr>
          <w:rFonts w:ascii="ＭＳ 明朝" w:hAnsi="ＭＳ 明朝" w:hint="eastAsia"/>
          <w:sz w:val="24"/>
        </w:rPr>
        <w:t>定後、バーコードシールを</w:t>
      </w:r>
      <w:r>
        <w:rPr>
          <w:rFonts w:ascii="ＭＳ 明朝" w:eastAsia="ＭＳ 明朝" w:hAnsi="ＭＳ 明朝" w:cs="Times New Roman" w:hint="eastAsia"/>
          <w:sz w:val="24"/>
        </w:rPr>
        <w:t>送付しますので、各施設で商品に貼付してください）。</w:t>
      </w:r>
    </w:p>
    <w:p w:rsidR="009A3E86" w:rsidRDefault="009A3E86" w:rsidP="00BD1040">
      <w:pPr>
        <w:ind w:left="480" w:hangingChars="200" w:hanging="480"/>
        <w:rPr>
          <w:rFonts w:ascii="ＭＳ 明朝" w:eastAsia="ＭＳ 明朝" w:hAnsi="ＭＳ 明朝" w:cs="Times New Roman"/>
          <w:sz w:val="24"/>
        </w:rPr>
      </w:pPr>
    </w:p>
    <w:p w:rsidR="00BD1040" w:rsidRPr="003D5E4B" w:rsidRDefault="00BD1040" w:rsidP="00BD1040">
      <w:pPr>
        <w:rPr>
          <w:rFonts w:asciiTheme="majorEastAsia" w:eastAsiaTheme="majorEastAsia" w:hAnsiTheme="majorEastAsia" w:cs="Times New Roman"/>
          <w:b/>
          <w:bCs/>
          <w:sz w:val="24"/>
          <w:u w:val="single"/>
        </w:rPr>
      </w:pPr>
      <w:r w:rsidRPr="003D5E4B">
        <w:rPr>
          <w:rFonts w:asciiTheme="majorEastAsia" w:eastAsiaTheme="majorEastAsia" w:hAnsiTheme="majorEastAsia" w:hint="eastAsia"/>
          <w:b/>
          <w:bCs/>
          <w:sz w:val="24"/>
          <w:u w:val="single"/>
        </w:rPr>
        <w:t>10</w:t>
      </w:r>
      <w:r w:rsidRPr="003D5E4B">
        <w:rPr>
          <w:rFonts w:asciiTheme="majorEastAsia" w:eastAsiaTheme="majorEastAsia" w:hAnsiTheme="majorEastAsia" w:cs="Times New Roman" w:hint="eastAsia"/>
          <w:b/>
          <w:bCs/>
          <w:sz w:val="24"/>
          <w:u w:val="single"/>
        </w:rPr>
        <w:t xml:space="preserve">　販売手数料</w:t>
      </w:r>
    </w:p>
    <w:p w:rsidR="00BD1040" w:rsidRDefault="00BD1040" w:rsidP="00BD1040">
      <w:pPr>
        <w:rPr>
          <w:rFonts w:ascii="Century" w:eastAsia="ＭＳ 明朝" w:hAnsi="Century" w:cs="Times New Roman"/>
          <w:sz w:val="24"/>
        </w:rPr>
      </w:pPr>
      <w:r>
        <w:rPr>
          <w:rFonts w:ascii="Century" w:eastAsia="ＭＳ 明朝" w:hAnsi="Century" w:cs="Times New Roman" w:hint="eastAsia"/>
          <w:sz w:val="24"/>
        </w:rPr>
        <w:t>（１）直接販売（手数料：売上げの１５％）</w:t>
      </w:r>
    </w:p>
    <w:p w:rsidR="00BD1040" w:rsidRDefault="00BD1040" w:rsidP="00BD1040">
      <w:pPr>
        <w:ind w:left="480" w:hangingChars="200" w:hanging="480"/>
        <w:rPr>
          <w:rFonts w:ascii="Century" w:eastAsia="ＭＳ 明朝" w:hAnsi="Century" w:cs="Times New Roman"/>
          <w:sz w:val="24"/>
        </w:rPr>
      </w:pPr>
      <w:r>
        <w:rPr>
          <w:rFonts w:ascii="Century" w:eastAsia="ＭＳ 明朝" w:hAnsi="Century" w:cs="Times New Roman" w:hint="eastAsia"/>
          <w:sz w:val="24"/>
        </w:rPr>
        <w:t xml:space="preserve">　　　参加事業所が会場に係員を派遣し、商品の搬入、搬出、陳列、集客、接客を行う販売形態です。</w:t>
      </w:r>
    </w:p>
    <w:p w:rsidR="00BD1040" w:rsidRDefault="001E0E34" w:rsidP="00BD1040">
      <w:pPr>
        <w:ind w:leftChars="200" w:left="420" w:firstLineChars="100" w:firstLine="240"/>
        <w:rPr>
          <w:rFonts w:ascii="Century" w:eastAsia="ＭＳ 明朝" w:hAnsi="Century" w:cs="Times New Roman"/>
          <w:sz w:val="24"/>
        </w:rPr>
      </w:pPr>
      <w:r>
        <w:rPr>
          <w:rFonts w:hint="eastAsia"/>
          <w:sz w:val="24"/>
        </w:rPr>
        <w:t>尚、直接販売</w:t>
      </w:r>
      <w:r w:rsidR="00BD1040">
        <w:rPr>
          <w:rFonts w:hint="eastAsia"/>
          <w:sz w:val="24"/>
        </w:rPr>
        <w:t>は</w:t>
      </w:r>
      <w:r w:rsidR="00BD1040">
        <w:rPr>
          <w:rFonts w:ascii="Century" w:eastAsia="ＭＳ 明朝" w:hAnsi="Century" w:cs="Times New Roman" w:hint="eastAsia"/>
          <w:sz w:val="24"/>
        </w:rPr>
        <w:t>毎日１人</w:t>
      </w:r>
      <w:r w:rsidR="00BD1040">
        <w:rPr>
          <w:rFonts w:hint="eastAsia"/>
          <w:sz w:val="24"/>
        </w:rPr>
        <w:t>（</w:t>
      </w:r>
      <w:r w:rsidR="00C5219E">
        <w:rPr>
          <w:rFonts w:hint="eastAsia"/>
          <w:sz w:val="24"/>
        </w:rPr>
        <w:t>６</w:t>
      </w:r>
      <w:r w:rsidR="00BD1040">
        <w:rPr>
          <w:rFonts w:hint="eastAsia"/>
          <w:sz w:val="24"/>
        </w:rPr>
        <w:t>時間</w:t>
      </w:r>
      <w:r w:rsidR="00BD1040">
        <w:rPr>
          <w:rFonts w:ascii="Century" w:eastAsia="ＭＳ 明朝" w:hAnsi="Century" w:cs="Times New Roman" w:hint="eastAsia"/>
          <w:sz w:val="24"/>
        </w:rPr>
        <w:t>以上</w:t>
      </w:r>
      <w:r w:rsidR="00BD1040">
        <w:rPr>
          <w:rFonts w:hint="eastAsia"/>
          <w:sz w:val="24"/>
        </w:rPr>
        <w:t>）の販売員の派遣</w:t>
      </w:r>
      <w:r w:rsidR="00BD1040">
        <w:rPr>
          <w:rFonts w:ascii="Century" w:eastAsia="ＭＳ 明朝" w:hAnsi="Century" w:cs="Times New Roman" w:hint="eastAsia"/>
          <w:sz w:val="24"/>
        </w:rPr>
        <w:t>をお願いします。</w:t>
      </w:r>
    </w:p>
    <w:p w:rsidR="00BD1040" w:rsidRDefault="00BD1040" w:rsidP="00BD1040">
      <w:pPr>
        <w:rPr>
          <w:rFonts w:ascii="Century" w:eastAsia="ＭＳ 明朝" w:hAnsi="Century" w:cs="Times New Roman"/>
          <w:sz w:val="24"/>
        </w:rPr>
      </w:pPr>
      <w:r>
        <w:rPr>
          <w:rFonts w:ascii="Century" w:eastAsia="ＭＳ 明朝" w:hAnsi="Century" w:cs="Times New Roman" w:hint="eastAsia"/>
          <w:sz w:val="24"/>
        </w:rPr>
        <w:t>（２）委託販売（手数料：売上げ</w:t>
      </w:r>
      <w:r w:rsidR="003B3F1A">
        <w:rPr>
          <w:rFonts w:hint="eastAsia"/>
          <w:sz w:val="24"/>
        </w:rPr>
        <w:t>の２</w:t>
      </w:r>
      <w:r>
        <w:rPr>
          <w:rFonts w:ascii="Century" w:eastAsia="ＭＳ 明朝" w:hAnsi="Century" w:cs="Times New Roman" w:hint="eastAsia"/>
          <w:sz w:val="24"/>
        </w:rPr>
        <w:t>０％）</w:t>
      </w:r>
    </w:p>
    <w:p w:rsidR="00BD1040" w:rsidRDefault="00BD1040" w:rsidP="00BD1040">
      <w:pPr>
        <w:ind w:left="720" w:hangingChars="300" w:hanging="720"/>
        <w:rPr>
          <w:rFonts w:ascii="Century" w:eastAsia="ＭＳ 明朝" w:hAnsi="Century" w:cs="Times New Roman"/>
          <w:sz w:val="24"/>
        </w:rPr>
      </w:pPr>
      <w:r>
        <w:rPr>
          <w:rFonts w:ascii="Century" w:eastAsia="ＭＳ 明朝" w:hAnsi="Century" w:cs="Times New Roman" w:hint="eastAsia"/>
          <w:sz w:val="24"/>
        </w:rPr>
        <w:t xml:space="preserve">　　　参加事業所が職員を派遣せず、商品の販売を当協議会に委託する販売形態です。</w:t>
      </w:r>
    </w:p>
    <w:p w:rsidR="009A3E86" w:rsidRDefault="009A3E86" w:rsidP="00BD1040">
      <w:pPr>
        <w:ind w:left="720" w:hangingChars="300" w:hanging="720"/>
        <w:rPr>
          <w:rFonts w:ascii="Century" w:eastAsia="ＭＳ 明朝" w:hAnsi="Century" w:cs="Times New Roman"/>
          <w:sz w:val="24"/>
        </w:rPr>
      </w:pPr>
    </w:p>
    <w:p w:rsidR="00EE6482" w:rsidRPr="00BD3C2A" w:rsidRDefault="006D2D58" w:rsidP="006960F3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11</w:t>
      </w:r>
      <w:r w:rsidR="00EE6482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</w:t>
      </w:r>
      <w:r w:rsidR="00266DD0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参加条件</w:t>
      </w:r>
    </w:p>
    <w:p w:rsidR="006D2D58" w:rsidRPr="00BD3C2A" w:rsidRDefault="00266DD0" w:rsidP="00BD1040">
      <w:pPr>
        <w:rPr>
          <w:color w:val="000000" w:themeColor="text1"/>
          <w:sz w:val="24"/>
          <w:szCs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　　</w:t>
      </w:r>
      <w:r w:rsidR="00D705A7" w:rsidRPr="00BD3C2A">
        <w:rPr>
          <w:rFonts w:hint="eastAsia"/>
          <w:color w:val="000000" w:themeColor="text1"/>
          <w:sz w:val="24"/>
          <w:szCs w:val="24"/>
        </w:rPr>
        <w:t>別添</w:t>
      </w:r>
      <w:r w:rsidRPr="00BD3C2A">
        <w:rPr>
          <w:rFonts w:hint="eastAsia"/>
          <w:color w:val="000000" w:themeColor="text1"/>
          <w:sz w:val="24"/>
          <w:szCs w:val="24"/>
        </w:rPr>
        <w:t>「</w:t>
      </w:r>
      <w:r w:rsidR="001E0E34">
        <w:rPr>
          <w:rFonts w:hint="eastAsia"/>
          <w:color w:val="000000" w:themeColor="text1"/>
          <w:sz w:val="24"/>
          <w:szCs w:val="24"/>
        </w:rPr>
        <w:t>全国</w:t>
      </w:r>
      <w:r w:rsidR="00BD1040">
        <w:rPr>
          <w:rFonts w:hint="eastAsia"/>
          <w:color w:val="000000" w:themeColor="text1"/>
          <w:sz w:val="24"/>
          <w:szCs w:val="24"/>
        </w:rPr>
        <w:t>ナイスハートバザール</w:t>
      </w:r>
      <w:r w:rsidR="001E0E34">
        <w:rPr>
          <w:rFonts w:hint="eastAsia"/>
          <w:color w:val="000000" w:themeColor="text1"/>
          <w:sz w:val="24"/>
          <w:szCs w:val="24"/>
        </w:rPr>
        <w:t>２０１６</w:t>
      </w:r>
      <w:r w:rsidRPr="00BD3C2A">
        <w:rPr>
          <w:rFonts w:hint="eastAsia"/>
          <w:color w:val="000000" w:themeColor="text1"/>
          <w:sz w:val="24"/>
          <w:szCs w:val="24"/>
        </w:rPr>
        <w:t>in</w:t>
      </w:r>
      <w:r w:rsidR="00FF14D2">
        <w:rPr>
          <w:rFonts w:hint="eastAsia"/>
          <w:color w:val="000000" w:themeColor="text1"/>
          <w:sz w:val="24"/>
          <w:szCs w:val="24"/>
        </w:rPr>
        <w:t>神奈川</w:t>
      </w:r>
      <w:r w:rsidR="00BD1040">
        <w:rPr>
          <w:rFonts w:hint="eastAsia"/>
          <w:color w:val="000000" w:themeColor="text1"/>
          <w:sz w:val="24"/>
          <w:szCs w:val="24"/>
        </w:rPr>
        <w:t xml:space="preserve">　</w:t>
      </w:r>
      <w:r w:rsidR="00C53636">
        <w:rPr>
          <w:rFonts w:hint="eastAsia"/>
          <w:color w:val="000000" w:themeColor="text1"/>
          <w:sz w:val="24"/>
          <w:szCs w:val="24"/>
        </w:rPr>
        <w:t>運営要綱</w:t>
      </w:r>
      <w:r w:rsidRPr="00BD3C2A">
        <w:rPr>
          <w:rFonts w:hint="eastAsia"/>
          <w:color w:val="000000" w:themeColor="text1"/>
          <w:sz w:val="24"/>
          <w:szCs w:val="24"/>
        </w:rPr>
        <w:t>」をご確認ください</w:t>
      </w:r>
      <w:r w:rsidR="00D705A7" w:rsidRPr="00BD3C2A">
        <w:rPr>
          <w:rFonts w:hint="eastAsia"/>
          <w:color w:val="000000" w:themeColor="text1"/>
          <w:sz w:val="24"/>
          <w:szCs w:val="24"/>
        </w:rPr>
        <w:t>。</w:t>
      </w:r>
    </w:p>
    <w:p w:rsidR="003911A6" w:rsidRDefault="003911A6" w:rsidP="006960F3">
      <w:pPr>
        <w:rPr>
          <w:color w:val="000000" w:themeColor="text1"/>
          <w:sz w:val="24"/>
          <w:szCs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  </w:t>
      </w:r>
      <w:r w:rsidRPr="00BD3C2A">
        <w:rPr>
          <w:rFonts w:hint="eastAsia"/>
          <w:color w:val="000000" w:themeColor="text1"/>
          <w:sz w:val="24"/>
          <w:szCs w:val="24"/>
        </w:rPr>
        <w:t>※</w:t>
      </w:r>
      <w:r w:rsidRPr="00BD3C2A">
        <w:rPr>
          <w:rFonts w:hint="eastAsia"/>
          <w:color w:val="000000" w:themeColor="text1"/>
          <w:sz w:val="24"/>
          <w:szCs w:val="24"/>
        </w:rPr>
        <w:t xml:space="preserve"> </w:t>
      </w:r>
      <w:r w:rsidR="00C53636">
        <w:rPr>
          <w:rFonts w:hint="eastAsia"/>
          <w:color w:val="000000" w:themeColor="text1"/>
          <w:sz w:val="24"/>
          <w:szCs w:val="24"/>
        </w:rPr>
        <w:t>運営要綱</w:t>
      </w:r>
      <w:r w:rsidRPr="00BD3C2A">
        <w:rPr>
          <w:rFonts w:hint="eastAsia"/>
          <w:color w:val="000000" w:themeColor="text1"/>
          <w:sz w:val="24"/>
          <w:szCs w:val="24"/>
        </w:rPr>
        <w:t>にある条件等をご了解いただく必要がございます。</w:t>
      </w:r>
    </w:p>
    <w:p w:rsidR="009A3E86" w:rsidRPr="00BD3C2A" w:rsidRDefault="009A3E86" w:rsidP="006960F3">
      <w:pPr>
        <w:rPr>
          <w:color w:val="000000" w:themeColor="text1"/>
          <w:sz w:val="24"/>
          <w:szCs w:val="24"/>
        </w:rPr>
      </w:pPr>
    </w:p>
    <w:p w:rsidR="00FA04DC" w:rsidRPr="00BD3C2A" w:rsidRDefault="00FA04DC" w:rsidP="00B63093">
      <w:pPr>
        <w:spacing w:line="120" w:lineRule="exact"/>
        <w:rPr>
          <w:color w:val="000000" w:themeColor="text1"/>
          <w:sz w:val="24"/>
          <w:szCs w:val="24"/>
        </w:rPr>
      </w:pPr>
    </w:p>
    <w:p w:rsidR="00266DD0" w:rsidRPr="00BD3C2A" w:rsidRDefault="006D2D58" w:rsidP="006960F3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12</w:t>
      </w:r>
      <w:r w:rsidR="00266DD0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申込方法</w:t>
      </w:r>
    </w:p>
    <w:p w:rsidR="00170D10" w:rsidRPr="003760EB" w:rsidRDefault="00266DD0" w:rsidP="006120DB">
      <w:pPr>
        <w:ind w:left="480" w:hangingChars="200" w:hanging="480"/>
        <w:rPr>
          <w:sz w:val="24"/>
          <w:szCs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　　</w:t>
      </w:r>
      <w:r w:rsidR="00D705A7" w:rsidRPr="003760EB">
        <w:rPr>
          <w:rFonts w:hint="eastAsia"/>
          <w:sz w:val="24"/>
          <w:szCs w:val="24"/>
        </w:rPr>
        <w:t>別添</w:t>
      </w:r>
      <w:r w:rsidR="004E1BBF" w:rsidRPr="003760EB">
        <w:rPr>
          <w:rFonts w:hint="eastAsia"/>
          <w:sz w:val="24"/>
          <w:szCs w:val="24"/>
        </w:rPr>
        <w:t>「</w:t>
      </w:r>
      <w:r w:rsidR="001E0E34" w:rsidRPr="003760EB">
        <w:rPr>
          <w:rFonts w:hint="eastAsia"/>
          <w:sz w:val="24"/>
          <w:szCs w:val="24"/>
        </w:rPr>
        <w:t>全国</w:t>
      </w:r>
      <w:r w:rsidR="001F55DD" w:rsidRPr="003760EB">
        <w:rPr>
          <w:rFonts w:hint="eastAsia"/>
          <w:sz w:val="24"/>
          <w:szCs w:val="24"/>
        </w:rPr>
        <w:t>ナイスハートバザール</w:t>
      </w:r>
      <w:r w:rsidR="001E0E34" w:rsidRPr="003760EB">
        <w:rPr>
          <w:rFonts w:hint="eastAsia"/>
          <w:sz w:val="24"/>
          <w:szCs w:val="24"/>
        </w:rPr>
        <w:t>２０１６</w:t>
      </w:r>
      <w:r w:rsidR="001F55DD" w:rsidRPr="003760EB">
        <w:rPr>
          <w:rFonts w:hint="eastAsia"/>
          <w:sz w:val="24"/>
          <w:szCs w:val="24"/>
        </w:rPr>
        <w:t>in</w:t>
      </w:r>
      <w:r w:rsidR="00FF14D2" w:rsidRPr="003760EB">
        <w:rPr>
          <w:rFonts w:hint="eastAsia"/>
          <w:sz w:val="24"/>
          <w:szCs w:val="24"/>
        </w:rPr>
        <w:t>神奈川</w:t>
      </w:r>
      <w:r w:rsidR="004E1BBF" w:rsidRPr="003760EB">
        <w:rPr>
          <w:rFonts w:hint="eastAsia"/>
          <w:sz w:val="24"/>
          <w:szCs w:val="24"/>
        </w:rPr>
        <w:t xml:space="preserve">　</w:t>
      </w:r>
      <w:r w:rsidR="00C53636" w:rsidRPr="003760EB">
        <w:rPr>
          <w:rFonts w:hint="eastAsia"/>
          <w:sz w:val="24"/>
          <w:szCs w:val="24"/>
        </w:rPr>
        <w:t>運営要綱</w:t>
      </w:r>
      <w:r w:rsidR="001F55DD" w:rsidRPr="003760EB">
        <w:rPr>
          <w:rFonts w:hint="eastAsia"/>
          <w:sz w:val="24"/>
          <w:szCs w:val="24"/>
        </w:rPr>
        <w:t>」</w:t>
      </w:r>
      <w:r w:rsidR="00D705A7" w:rsidRPr="003760EB">
        <w:rPr>
          <w:rFonts w:hint="eastAsia"/>
          <w:sz w:val="24"/>
          <w:szCs w:val="24"/>
        </w:rPr>
        <w:t>をご確認いただき、</w:t>
      </w:r>
      <w:r w:rsidR="008545B6" w:rsidRPr="003760EB">
        <w:rPr>
          <w:rFonts w:hint="eastAsia"/>
          <w:sz w:val="24"/>
          <w:szCs w:val="24"/>
        </w:rPr>
        <w:t>添付の</w:t>
      </w:r>
      <w:r w:rsidR="00170D10" w:rsidRPr="003760EB">
        <w:rPr>
          <w:rFonts w:hint="eastAsia"/>
          <w:sz w:val="24"/>
          <w:szCs w:val="24"/>
        </w:rPr>
        <w:t>書類を</w:t>
      </w:r>
      <w:r w:rsidR="006120DB" w:rsidRPr="003760EB">
        <w:rPr>
          <w:rFonts w:hint="eastAsia"/>
          <w:sz w:val="24"/>
          <w:szCs w:val="24"/>
        </w:rPr>
        <w:t>ファクシミリ</w:t>
      </w:r>
      <w:r w:rsidR="008545B6" w:rsidRPr="003760EB">
        <w:rPr>
          <w:rFonts w:hint="eastAsia"/>
          <w:sz w:val="24"/>
          <w:szCs w:val="24"/>
        </w:rPr>
        <w:t>または</w:t>
      </w:r>
      <w:r w:rsidR="008545B6" w:rsidRPr="003760EB">
        <w:rPr>
          <w:rFonts w:hint="eastAsia"/>
          <w:sz w:val="24"/>
          <w:szCs w:val="24"/>
        </w:rPr>
        <w:t>E</w:t>
      </w:r>
      <w:r w:rsidR="008545B6" w:rsidRPr="003760EB">
        <w:rPr>
          <w:rFonts w:hint="eastAsia"/>
          <w:sz w:val="24"/>
          <w:szCs w:val="24"/>
        </w:rPr>
        <w:t>メールにて６月２０日（月</w:t>
      </w:r>
      <w:r w:rsidR="006120DB" w:rsidRPr="003760EB">
        <w:rPr>
          <w:rFonts w:hint="eastAsia"/>
          <w:sz w:val="24"/>
          <w:szCs w:val="24"/>
        </w:rPr>
        <w:t>）までに、事務局あて</w:t>
      </w:r>
      <w:r w:rsidR="00292D84" w:rsidRPr="003760EB">
        <w:rPr>
          <w:rFonts w:hint="eastAsia"/>
          <w:sz w:val="24"/>
          <w:szCs w:val="24"/>
        </w:rPr>
        <w:t>お</w:t>
      </w:r>
      <w:r w:rsidR="00D705A7" w:rsidRPr="003760EB">
        <w:rPr>
          <w:rFonts w:hint="eastAsia"/>
          <w:sz w:val="24"/>
          <w:szCs w:val="24"/>
        </w:rPr>
        <w:t>申込みください。</w:t>
      </w:r>
    </w:p>
    <w:p w:rsidR="00170D10" w:rsidRPr="003760EB" w:rsidRDefault="002653A0" w:rsidP="00170D10">
      <w:pPr>
        <w:ind w:leftChars="200" w:left="420"/>
        <w:rPr>
          <w:sz w:val="24"/>
          <w:szCs w:val="24"/>
        </w:rPr>
      </w:pPr>
      <w:r w:rsidRPr="003760EB">
        <w:rPr>
          <w:rFonts w:hint="eastAsia"/>
          <w:sz w:val="24"/>
          <w:szCs w:val="24"/>
        </w:rPr>
        <w:t>①「出店</w:t>
      </w:r>
      <w:r w:rsidR="00170D10" w:rsidRPr="003760EB">
        <w:rPr>
          <w:rFonts w:hint="eastAsia"/>
          <w:sz w:val="24"/>
          <w:szCs w:val="24"/>
        </w:rPr>
        <w:t>申込書（神奈川県内用／県外用）」</w:t>
      </w:r>
    </w:p>
    <w:p w:rsidR="00D705A7" w:rsidRPr="003760EB" w:rsidRDefault="00170D10" w:rsidP="00170D10">
      <w:pPr>
        <w:ind w:leftChars="200" w:left="420"/>
        <w:rPr>
          <w:sz w:val="24"/>
          <w:szCs w:val="24"/>
        </w:rPr>
      </w:pPr>
      <w:r w:rsidRPr="003760EB">
        <w:rPr>
          <w:rFonts w:hint="eastAsia"/>
          <w:sz w:val="24"/>
          <w:szCs w:val="24"/>
        </w:rPr>
        <w:t>②「販売品目一覧」</w:t>
      </w:r>
    </w:p>
    <w:p w:rsidR="00170D10" w:rsidRPr="003760EB" w:rsidRDefault="00152572" w:rsidP="008F4D1F">
      <w:pPr>
        <w:ind w:left="240" w:hangingChars="100" w:hanging="240"/>
        <w:rPr>
          <w:sz w:val="24"/>
          <w:szCs w:val="24"/>
        </w:rPr>
      </w:pPr>
      <w:r w:rsidRPr="003760EB">
        <w:rPr>
          <w:rFonts w:hint="eastAsia"/>
          <w:sz w:val="24"/>
          <w:szCs w:val="24"/>
        </w:rPr>
        <w:t>※</w:t>
      </w:r>
      <w:r w:rsidR="00BD3C2A" w:rsidRPr="003760EB">
        <w:rPr>
          <w:rFonts w:hint="eastAsia"/>
          <w:sz w:val="24"/>
          <w:szCs w:val="24"/>
        </w:rPr>
        <w:t xml:space="preserve"> </w:t>
      </w:r>
      <w:r w:rsidR="006120DB" w:rsidRPr="003760EB">
        <w:rPr>
          <w:rFonts w:hint="eastAsia"/>
          <w:sz w:val="24"/>
          <w:szCs w:val="24"/>
        </w:rPr>
        <w:t>参加申し込み</w:t>
      </w:r>
      <w:r w:rsidR="00482B6D" w:rsidRPr="003760EB">
        <w:rPr>
          <w:rFonts w:hint="eastAsia"/>
          <w:sz w:val="24"/>
          <w:szCs w:val="24"/>
        </w:rPr>
        <w:t>〆切</w:t>
      </w:r>
      <w:r w:rsidR="007656F1" w:rsidRPr="003760EB">
        <w:rPr>
          <w:rFonts w:hint="eastAsia"/>
          <w:sz w:val="24"/>
          <w:szCs w:val="24"/>
        </w:rPr>
        <w:t>後</w:t>
      </w:r>
      <w:r w:rsidR="007656F1" w:rsidRPr="003760EB">
        <w:rPr>
          <w:rFonts w:hint="eastAsia"/>
          <w:sz w:val="24"/>
          <w:szCs w:val="24"/>
        </w:rPr>
        <w:t>1</w:t>
      </w:r>
      <w:r w:rsidR="007656F1" w:rsidRPr="003760EB">
        <w:rPr>
          <w:rFonts w:hint="eastAsia"/>
          <w:sz w:val="24"/>
          <w:szCs w:val="24"/>
        </w:rPr>
        <w:t>週間</w:t>
      </w:r>
      <w:r w:rsidR="00D41C8C" w:rsidRPr="003760EB">
        <w:rPr>
          <w:rFonts w:hint="eastAsia"/>
          <w:sz w:val="24"/>
          <w:szCs w:val="24"/>
        </w:rPr>
        <w:t>を目途に、出店</w:t>
      </w:r>
      <w:r w:rsidR="00B458E6" w:rsidRPr="003760EB">
        <w:rPr>
          <w:rFonts w:hint="eastAsia"/>
          <w:sz w:val="24"/>
          <w:szCs w:val="24"/>
        </w:rPr>
        <w:t>の承認に係る連絡をいたします。</w:t>
      </w:r>
      <w:r w:rsidR="008F4D1F" w:rsidRPr="003760EB">
        <w:rPr>
          <w:rFonts w:hint="eastAsia"/>
          <w:sz w:val="24"/>
          <w:szCs w:val="24"/>
        </w:rPr>
        <w:t>ただし、</w:t>
      </w:r>
    </w:p>
    <w:p w:rsidR="00FA04DC" w:rsidRPr="003760EB" w:rsidRDefault="008F4D1F" w:rsidP="00170D10">
      <w:pPr>
        <w:ind w:leftChars="100" w:left="210"/>
        <w:rPr>
          <w:rFonts w:asciiTheme="minorEastAsia" w:hAnsiTheme="minorEastAsia"/>
          <w:sz w:val="24"/>
        </w:rPr>
      </w:pPr>
      <w:r w:rsidRPr="003760EB">
        <w:rPr>
          <w:rFonts w:hint="eastAsia"/>
          <w:sz w:val="24"/>
          <w:szCs w:val="24"/>
        </w:rPr>
        <w:t>お</w:t>
      </w:r>
      <w:r w:rsidR="001E0E34" w:rsidRPr="003760EB">
        <w:rPr>
          <w:rFonts w:asciiTheme="minorEastAsia" w:hAnsiTheme="minorEastAsia" w:hint="eastAsia"/>
          <w:sz w:val="24"/>
        </w:rPr>
        <w:t>申込み多数の場合は、締め切り日を待たず</w:t>
      </w:r>
      <w:r w:rsidRPr="003760EB">
        <w:rPr>
          <w:rFonts w:asciiTheme="minorEastAsia" w:hAnsiTheme="minorEastAsia" w:hint="eastAsia"/>
          <w:sz w:val="24"/>
        </w:rPr>
        <w:t>、お断りさせていただくこともありますので、ご了承ください。</w:t>
      </w:r>
    </w:p>
    <w:p w:rsidR="00D41C8C" w:rsidRPr="003760EB" w:rsidRDefault="00D41C8C" w:rsidP="00BD3C2A">
      <w:pPr>
        <w:ind w:firstLineChars="100" w:firstLine="240"/>
        <w:rPr>
          <w:sz w:val="24"/>
          <w:szCs w:val="24"/>
        </w:rPr>
      </w:pPr>
      <w:r w:rsidRPr="003760EB">
        <w:rPr>
          <w:rFonts w:hint="eastAsia"/>
          <w:sz w:val="24"/>
          <w:szCs w:val="24"/>
        </w:rPr>
        <w:t xml:space="preserve">　</w:t>
      </w:r>
      <w:r w:rsidR="00170D10" w:rsidRPr="003760EB">
        <w:rPr>
          <w:rFonts w:hint="eastAsia"/>
          <w:sz w:val="24"/>
          <w:szCs w:val="24"/>
        </w:rPr>
        <w:t>なお、</w:t>
      </w:r>
      <w:r w:rsidRPr="003760EB">
        <w:rPr>
          <w:rFonts w:hint="eastAsia"/>
          <w:sz w:val="24"/>
          <w:szCs w:val="24"/>
        </w:rPr>
        <w:t>出店が決まった事業所は、以下の書類の提出をお願い</w:t>
      </w:r>
      <w:r w:rsidR="006120DB" w:rsidRPr="003760EB">
        <w:rPr>
          <w:rFonts w:hint="eastAsia"/>
          <w:sz w:val="24"/>
          <w:szCs w:val="24"/>
        </w:rPr>
        <w:t>することがあ</w:t>
      </w:r>
      <w:r w:rsidR="007A38B3" w:rsidRPr="003760EB">
        <w:rPr>
          <w:rFonts w:hint="eastAsia"/>
          <w:sz w:val="24"/>
          <w:szCs w:val="24"/>
        </w:rPr>
        <w:t>ります</w:t>
      </w:r>
      <w:r w:rsidRPr="003760EB">
        <w:rPr>
          <w:rFonts w:hint="eastAsia"/>
          <w:sz w:val="24"/>
          <w:szCs w:val="24"/>
        </w:rPr>
        <w:t>。</w:t>
      </w:r>
    </w:p>
    <w:p w:rsidR="00170D10" w:rsidRPr="003760EB" w:rsidRDefault="008545B6" w:rsidP="008545B6">
      <w:pPr>
        <w:ind w:firstLineChars="200" w:firstLine="480"/>
        <w:rPr>
          <w:sz w:val="24"/>
          <w:szCs w:val="24"/>
        </w:rPr>
      </w:pPr>
      <w:r w:rsidRPr="003760EB">
        <w:rPr>
          <w:rFonts w:hint="eastAsia"/>
          <w:sz w:val="24"/>
          <w:szCs w:val="24"/>
        </w:rPr>
        <w:t>①「食品商品リスト</w:t>
      </w:r>
      <w:r w:rsidR="001E0E34" w:rsidRPr="003760EB">
        <w:rPr>
          <w:rFonts w:hint="eastAsia"/>
          <w:sz w:val="24"/>
          <w:szCs w:val="24"/>
        </w:rPr>
        <w:t>」</w:t>
      </w:r>
    </w:p>
    <w:p w:rsidR="00170D10" w:rsidRPr="003760EB" w:rsidRDefault="008545B6" w:rsidP="008545B6">
      <w:pPr>
        <w:ind w:firstLineChars="200" w:firstLine="480"/>
        <w:rPr>
          <w:sz w:val="24"/>
          <w:szCs w:val="24"/>
        </w:rPr>
      </w:pPr>
      <w:r w:rsidRPr="003760EB">
        <w:rPr>
          <w:rFonts w:hint="eastAsia"/>
          <w:sz w:val="24"/>
          <w:szCs w:val="24"/>
        </w:rPr>
        <w:t>②</w:t>
      </w:r>
      <w:r w:rsidR="00D41C8C" w:rsidRPr="003760EB">
        <w:rPr>
          <w:rFonts w:hint="eastAsia"/>
          <w:sz w:val="24"/>
          <w:szCs w:val="24"/>
        </w:rPr>
        <w:t>「ＰＯＰ」</w:t>
      </w:r>
    </w:p>
    <w:p w:rsidR="00456C3A" w:rsidRPr="003760EB" w:rsidRDefault="008545B6" w:rsidP="008545B6">
      <w:pPr>
        <w:ind w:firstLineChars="200" w:firstLine="480"/>
        <w:rPr>
          <w:sz w:val="24"/>
          <w:szCs w:val="24"/>
        </w:rPr>
      </w:pPr>
      <w:r w:rsidRPr="003760EB">
        <w:rPr>
          <w:rFonts w:hint="eastAsia"/>
          <w:sz w:val="24"/>
          <w:szCs w:val="24"/>
        </w:rPr>
        <w:t>③</w:t>
      </w:r>
      <w:r w:rsidR="00D41C8C" w:rsidRPr="003760EB">
        <w:rPr>
          <w:rFonts w:hint="eastAsia"/>
          <w:sz w:val="24"/>
          <w:szCs w:val="24"/>
        </w:rPr>
        <w:t>「振込先確認書」</w:t>
      </w:r>
    </w:p>
    <w:p w:rsidR="009A3E86" w:rsidRPr="009A3E86" w:rsidRDefault="009A3E86" w:rsidP="009A3E86">
      <w:pPr>
        <w:rPr>
          <w:color w:val="FF0000"/>
          <w:sz w:val="24"/>
          <w:szCs w:val="24"/>
        </w:rPr>
      </w:pPr>
    </w:p>
    <w:p w:rsidR="00266DD0" w:rsidRPr="00BD3C2A" w:rsidRDefault="006D2D58" w:rsidP="006960F3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  <w:u w:val="single"/>
        </w:rPr>
      </w:pPr>
      <w:r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13</w:t>
      </w:r>
      <w:r w:rsidR="00266DD0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 xml:space="preserve">　事務局</w:t>
      </w:r>
      <w:r w:rsidR="00B63093" w:rsidRPr="00BD3C2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  <w:u w:val="single"/>
        </w:rPr>
        <w:t>（申込・問合先）</w:t>
      </w:r>
    </w:p>
    <w:p w:rsidR="00073DE0" w:rsidRDefault="00266DD0" w:rsidP="00446B73">
      <w:pPr>
        <w:wordWrap w:val="0"/>
        <w:overflowPunct w:val="0"/>
        <w:autoSpaceDE w:val="0"/>
        <w:autoSpaceDN w:val="0"/>
        <w:adjustRightInd w:val="0"/>
        <w:rPr>
          <w:rFonts w:asciiTheme="minorEastAsia" w:hAnsiTheme="minorEastAsia"/>
          <w:sz w:val="24"/>
        </w:rPr>
      </w:pPr>
      <w:r w:rsidRPr="00BD3C2A">
        <w:rPr>
          <w:rFonts w:hint="eastAsia"/>
          <w:color w:val="000000" w:themeColor="text1"/>
          <w:sz w:val="24"/>
          <w:szCs w:val="24"/>
        </w:rPr>
        <w:t xml:space="preserve">　</w:t>
      </w:r>
      <w:r w:rsidRPr="00C53636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="00073DE0" w:rsidRPr="00073DE0">
        <w:rPr>
          <w:rFonts w:asciiTheme="minorEastAsia" w:hAnsiTheme="minorEastAsia" w:hint="eastAsia"/>
          <w:color w:val="000000" w:themeColor="text1"/>
          <w:sz w:val="24"/>
          <w:szCs w:val="24"/>
          <w:bdr w:val="single" w:sz="4" w:space="0" w:color="auto"/>
        </w:rPr>
        <w:t>全国</w:t>
      </w:r>
      <w:r w:rsidR="00073DE0">
        <w:rPr>
          <w:rFonts w:asciiTheme="minorEastAsia" w:hAnsiTheme="minorEastAsia" w:hint="eastAsia"/>
          <w:sz w:val="24"/>
          <w:bdr w:val="single" w:sz="4" w:space="0" w:color="auto"/>
        </w:rPr>
        <w:t>ナイスハートバザール</w:t>
      </w:r>
      <w:r w:rsidR="005022AF" w:rsidRPr="003760EB">
        <w:rPr>
          <w:rFonts w:asciiTheme="minorEastAsia" w:hAnsiTheme="minorEastAsia" w:hint="eastAsia"/>
          <w:sz w:val="24"/>
          <w:bdr w:val="single" w:sz="4" w:space="0" w:color="auto"/>
        </w:rPr>
        <w:t>2016</w:t>
      </w:r>
      <w:r w:rsidR="00073DE0" w:rsidRPr="003760EB">
        <w:rPr>
          <w:rFonts w:asciiTheme="minorEastAsia" w:hAnsiTheme="minorEastAsia" w:hint="eastAsia"/>
          <w:sz w:val="24"/>
          <w:bdr w:val="single" w:sz="4" w:space="0" w:color="auto"/>
        </w:rPr>
        <w:t>i</w:t>
      </w:r>
      <w:r w:rsidR="00073DE0">
        <w:rPr>
          <w:rFonts w:asciiTheme="minorEastAsia" w:hAnsiTheme="minorEastAsia" w:hint="eastAsia"/>
          <w:sz w:val="24"/>
          <w:bdr w:val="single" w:sz="4" w:space="0" w:color="auto"/>
        </w:rPr>
        <w:t>n</w:t>
      </w:r>
      <w:r w:rsidR="00FF14D2">
        <w:rPr>
          <w:rFonts w:asciiTheme="minorEastAsia" w:hAnsiTheme="minorEastAsia" w:hint="eastAsia"/>
          <w:sz w:val="24"/>
          <w:bdr w:val="single" w:sz="4" w:space="0" w:color="auto"/>
        </w:rPr>
        <w:t>神奈川</w:t>
      </w:r>
      <w:r w:rsidR="00073DE0">
        <w:rPr>
          <w:rFonts w:asciiTheme="minorEastAsia" w:hAnsiTheme="minorEastAsia" w:hint="eastAsia"/>
          <w:sz w:val="24"/>
          <w:bdr w:val="single" w:sz="4" w:space="0" w:color="auto"/>
        </w:rPr>
        <w:t>実行委員会</w:t>
      </w:r>
      <w:r w:rsidR="00446B73" w:rsidRPr="00C53636">
        <w:rPr>
          <w:rFonts w:asciiTheme="minorEastAsia" w:hAnsiTheme="minorEastAsia" w:hint="eastAsia"/>
          <w:sz w:val="24"/>
          <w:bdr w:val="single" w:sz="4" w:space="0" w:color="auto"/>
        </w:rPr>
        <w:t>事務局</w:t>
      </w:r>
      <w:r w:rsidR="00446B73" w:rsidRPr="00C53636">
        <w:rPr>
          <w:rFonts w:asciiTheme="minorEastAsia" w:hAnsiTheme="minorEastAsia" w:hint="eastAsia"/>
          <w:sz w:val="24"/>
        </w:rPr>
        <w:t xml:space="preserve">　</w:t>
      </w:r>
    </w:p>
    <w:p w:rsidR="00FF14D2" w:rsidRDefault="00FF14D2" w:rsidP="00BA7320">
      <w:pPr>
        <w:wordWrap w:val="0"/>
        <w:overflowPunct w:val="0"/>
        <w:autoSpaceDE w:val="0"/>
        <w:autoSpaceDN w:val="0"/>
        <w:adjustRightInd w:val="0"/>
        <w:ind w:firstLineChars="500" w:firstLine="1200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社会福祉法人</w:t>
      </w:r>
      <w:r w:rsidR="00446B73" w:rsidRPr="00C53636">
        <w:rPr>
          <w:rFonts w:asciiTheme="minorEastAsia" w:hAnsiTheme="minorEastAsia" w:hint="eastAsia"/>
          <w:sz w:val="24"/>
        </w:rPr>
        <w:t xml:space="preserve">　</w:t>
      </w:r>
      <w:r>
        <w:rPr>
          <w:rFonts w:asciiTheme="minorEastAsia" w:hAnsiTheme="minorEastAsia" w:hint="eastAsia"/>
          <w:sz w:val="24"/>
        </w:rPr>
        <w:t>神奈川県社会福祉</w:t>
      </w:r>
      <w:r w:rsidRPr="00914681">
        <w:rPr>
          <w:rFonts w:asciiTheme="minorEastAsia" w:hAnsiTheme="minorEastAsia" w:hint="eastAsia"/>
          <w:sz w:val="24"/>
        </w:rPr>
        <w:t>協議会</w:t>
      </w:r>
      <w:r>
        <w:rPr>
          <w:rFonts w:asciiTheme="minorEastAsia" w:hAnsiTheme="minorEastAsia" w:hint="eastAsia"/>
          <w:sz w:val="24"/>
        </w:rPr>
        <w:t xml:space="preserve">　</w:t>
      </w:r>
    </w:p>
    <w:p w:rsidR="00446B73" w:rsidRPr="00C53636" w:rsidRDefault="00BA7320" w:rsidP="00BA7320">
      <w:pPr>
        <w:wordWrap w:val="0"/>
        <w:overflowPunct w:val="0"/>
        <w:autoSpaceDE w:val="0"/>
        <w:autoSpaceDN w:val="0"/>
        <w:adjustRightInd w:val="0"/>
        <w:ind w:firstLineChars="500" w:firstLine="1200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福祉サービス推進部　</w:t>
      </w:r>
      <w:r w:rsidR="00C5219E">
        <w:rPr>
          <w:rFonts w:asciiTheme="minorEastAsia" w:hAnsiTheme="minorEastAsia" w:hint="eastAsia"/>
          <w:sz w:val="24"/>
        </w:rPr>
        <w:t xml:space="preserve">社会福祉施設・団体担当　</w:t>
      </w:r>
      <w:r w:rsidR="00292D84">
        <w:rPr>
          <w:rFonts w:asciiTheme="minorEastAsia" w:hAnsiTheme="minorEastAsia" w:hint="eastAsia"/>
          <w:sz w:val="24"/>
        </w:rPr>
        <w:t>（</w:t>
      </w:r>
      <w:r w:rsidR="00292D84">
        <w:rPr>
          <w:rFonts w:asciiTheme="minorEastAsia" w:hAnsiTheme="minorEastAsia"/>
          <w:sz w:val="24"/>
        </w:rPr>
        <w:t>徳永</w:t>
      </w:r>
      <w:r w:rsidR="00C5219E">
        <w:rPr>
          <w:rFonts w:asciiTheme="minorEastAsia" w:hAnsiTheme="minorEastAsia" w:hint="eastAsia"/>
          <w:sz w:val="24"/>
        </w:rPr>
        <w:t>）</w:t>
      </w:r>
    </w:p>
    <w:p w:rsidR="00446B73" w:rsidRPr="00C53636" w:rsidRDefault="00BA7320" w:rsidP="00446B73">
      <w:pPr>
        <w:wordWrap w:val="0"/>
        <w:overflowPunct w:val="0"/>
        <w:autoSpaceDE w:val="0"/>
        <w:autoSpaceDN w:val="0"/>
        <w:adjustRightInd w:val="0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　　　　　</w:t>
      </w:r>
      <w:r w:rsidR="00446B73" w:rsidRPr="00C53636">
        <w:rPr>
          <w:rFonts w:asciiTheme="minorEastAsia" w:hAnsiTheme="minorEastAsia" w:hint="eastAsia"/>
          <w:sz w:val="24"/>
        </w:rPr>
        <w:t>〒</w:t>
      </w:r>
      <w:r w:rsidR="00243A4F">
        <w:rPr>
          <w:rFonts w:asciiTheme="minorEastAsia" w:hAnsiTheme="minorEastAsia" w:hint="eastAsia"/>
          <w:sz w:val="24"/>
        </w:rPr>
        <w:t>221-0844</w:t>
      </w:r>
      <w:r w:rsidR="00FF14D2">
        <w:rPr>
          <w:rFonts w:asciiTheme="minorEastAsia" w:hAnsiTheme="minorEastAsia" w:hint="eastAsia"/>
          <w:sz w:val="24"/>
        </w:rPr>
        <w:t xml:space="preserve">　神奈川県横浜市</w:t>
      </w:r>
      <w:r w:rsidR="00243A4F">
        <w:rPr>
          <w:rFonts w:asciiTheme="minorEastAsia" w:hAnsiTheme="minorEastAsia" w:hint="eastAsia"/>
          <w:sz w:val="24"/>
        </w:rPr>
        <w:t>神奈川区</w:t>
      </w:r>
      <w:r w:rsidR="00FF14D2">
        <w:rPr>
          <w:rFonts w:asciiTheme="minorEastAsia" w:hAnsiTheme="minorEastAsia" w:hint="eastAsia"/>
          <w:sz w:val="24"/>
        </w:rPr>
        <w:t>沢渡</w:t>
      </w:r>
      <w:r w:rsidR="00243A4F">
        <w:rPr>
          <w:rFonts w:asciiTheme="minorEastAsia" w:hAnsiTheme="minorEastAsia" w:hint="eastAsia"/>
          <w:sz w:val="24"/>
        </w:rPr>
        <w:t xml:space="preserve">4-2　</w:t>
      </w:r>
      <w:r>
        <w:rPr>
          <w:rFonts w:asciiTheme="minorEastAsia" w:hAnsiTheme="minorEastAsia" w:hint="eastAsia"/>
          <w:sz w:val="24"/>
        </w:rPr>
        <w:t>（</w:t>
      </w:r>
      <w:r w:rsidR="00243A4F">
        <w:rPr>
          <w:rFonts w:asciiTheme="minorEastAsia" w:hAnsiTheme="minorEastAsia" w:hint="eastAsia"/>
          <w:sz w:val="24"/>
        </w:rPr>
        <w:t>神奈川県社会福祉会館内</w:t>
      </w:r>
      <w:r>
        <w:rPr>
          <w:rFonts w:asciiTheme="minorEastAsia" w:hAnsiTheme="minorEastAsia" w:hint="eastAsia"/>
          <w:sz w:val="24"/>
        </w:rPr>
        <w:t>）</w:t>
      </w:r>
    </w:p>
    <w:p w:rsidR="00446B73" w:rsidRPr="00C53636" w:rsidRDefault="00A53674" w:rsidP="00446B73">
      <w:pPr>
        <w:pStyle w:val="ab"/>
        <w:ind w:leftChars="70" w:left="627" w:hangingChars="200" w:hanging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　　　　 </w:t>
      </w:r>
      <w:r w:rsidR="00446B73" w:rsidRPr="00C53636">
        <w:rPr>
          <w:rFonts w:asciiTheme="minorEastAsia" w:eastAsiaTheme="minorEastAsia" w:hAnsiTheme="minorEastAsia" w:hint="eastAsia"/>
          <w:sz w:val="24"/>
          <w:szCs w:val="24"/>
        </w:rPr>
        <w:t xml:space="preserve">TEL　</w:t>
      </w:r>
      <w:r w:rsidR="00FF14D2">
        <w:rPr>
          <w:rFonts w:asciiTheme="minorEastAsia" w:eastAsiaTheme="minorEastAsia" w:hAnsiTheme="minorEastAsia" w:hint="eastAsia"/>
          <w:sz w:val="24"/>
          <w:szCs w:val="24"/>
        </w:rPr>
        <w:t>045</w:t>
      </w:r>
      <w:r w:rsidR="00446B73" w:rsidRPr="00C53636">
        <w:rPr>
          <w:rFonts w:asciiTheme="minorEastAsia" w:eastAsiaTheme="minorEastAsia" w:hAnsiTheme="minorEastAsia" w:hint="eastAsia"/>
          <w:sz w:val="24"/>
          <w:szCs w:val="24"/>
        </w:rPr>
        <w:t>－</w:t>
      </w:r>
      <w:r w:rsidR="00FF14D2">
        <w:rPr>
          <w:rFonts w:asciiTheme="minorEastAsia" w:eastAsiaTheme="minorEastAsia" w:hAnsiTheme="minorEastAsia" w:hint="eastAsia"/>
          <w:sz w:val="24"/>
          <w:szCs w:val="24"/>
        </w:rPr>
        <w:t>311</w:t>
      </w:r>
      <w:r w:rsidR="00446B73" w:rsidRPr="00C53636">
        <w:rPr>
          <w:rFonts w:asciiTheme="minorEastAsia" w:eastAsiaTheme="minorEastAsia" w:hAnsiTheme="minorEastAsia" w:hint="eastAsia"/>
          <w:sz w:val="24"/>
          <w:szCs w:val="24"/>
        </w:rPr>
        <w:t>－</w:t>
      </w:r>
      <w:r w:rsidR="00FF14D2">
        <w:rPr>
          <w:rFonts w:asciiTheme="minorEastAsia" w:eastAsiaTheme="minorEastAsia" w:hAnsiTheme="minorEastAsia" w:hint="eastAsia"/>
          <w:sz w:val="24"/>
          <w:szCs w:val="24"/>
        </w:rPr>
        <w:t>1424</w:t>
      </w:r>
      <w:r w:rsidR="00446B73" w:rsidRPr="00C53636">
        <w:rPr>
          <w:rFonts w:asciiTheme="minorEastAsia" w:eastAsiaTheme="minorEastAsia" w:hAnsiTheme="minorEastAsia" w:hint="eastAsia"/>
          <w:sz w:val="24"/>
          <w:szCs w:val="24"/>
        </w:rPr>
        <w:t xml:space="preserve">　　／</w:t>
      </w:r>
      <w:r w:rsidR="00FF14D2">
        <w:rPr>
          <w:rFonts w:asciiTheme="minorEastAsia" w:eastAsiaTheme="minorEastAsia" w:hAnsiTheme="minorEastAsia" w:hint="eastAsia"/>
          <w:sz w:val="24"/>
          <w:szCs w:val="24"/>
        </w:rPr>
        <w:t>FAX 045</w:t>
      </w:r>
      <w:r w:rsidR="00446B73" w:rsidRPr="00C53636">
        <w:rPr>
          <w:rFonts w:asciiTheme="minorEastAsia" w:eastAsiaTheme="minorEastAsia" w:hAnsiTheme="minorEastAsia" w:hint="eastAsia"/>
          <w:sz w:val="24"/>
          <w:szCs w:val="24"/>
        </w:rPr>
        <w:t>－</w:t>
      </w:r>
      <w:r w:rsidR="00FF14D2">
        <w:rPr>
          <w:rFonts w:asciiTheme="minorEastAsia" w:eastAsiaTheme="minorEastAsia" w:hAnsiTheme="minorEastAsia" w:hint="eastAsia"/>
          <w:sz w:val="24"/>
          <w:szCs w:val="24"/>
        </w:rPr>
        <w:t>313</w:t>
      </w:r>
      <w:r w:rsidR="00446B73" w:rsidRPr="00C53636">
        <w:rPr>
          <w:rFonts w:asciiTheme="minorEastAsia" w:eastAsiaTheme="minorEastAsia" w:hAnsiTheme="minorEastAsia" w:hint="eastAsia"/>
          <w:sz w:val="24"/>
          <w:szCs w:val="24"/>
        </w:rPr>
        <w:t>－</w:t>
      </w:r>
      <w:r w:rsidR="00FF14D2">
        <w:rPr>
          <w:rFonts w:asciiTheme="minorEastAsia" w:eastAsiaTheme="minorEastAsia" w:hAnsiTheme="minorEastAsia" w:hint="eastAsia"/>
          <w:sz w:val="24"/>
          <w:szCs w:val="24"/>
        </w:rPr>
        <w:t>0737</w:t>
      </w:r>
    </w:p>
    <w:p w:rsidR="000557EF" w:rsidRPr="00BE349C" w:rsidRDefault="00BA7320" w:rsidP="00BE349C">
      <w:pPr>
        <w:pStyle w:val="ab"/>
        <w:ind w:leftChars="70" w:left="627" w:hangingChars="200" w:hanging="480"/>
        <w:rPr>
          <w:sz w:val="24"/>
          <w:szCs w:val="24"/>
        </w:rPr>
      </w:pPr>
      <w:r>
        <w:rPr>
          <w:rFonts w:ascii="HGPｺﾞｼｯｸM" w:eastAsia="HGPｺﾞｼｯｸM" w:hint="eastAsia"/>
          <w:sz w:val="24"/>
          <w:szCs w:val="24"/>
        </w:rPr>
        <w:t xml:space="preserve">　　　　　　　</w:t>
      </w:r>
      <w:r w:rsidR="00446B73" w:rsidRPr="005660D4">
        <w:rPr>
          <w:rFonts w:ascii="HGPｺﾞｼｯｸM" w:eastAsia="HGPｺﾞｼｯｸM" w:hint="eastAsia"/>
          <w:sz w:val="24"/>
          <w:szCs w:val="24"/>
        </w:rPr>
        <w:t xml:space="preserve">E-mail   </w:t>
      </w:r>
      <w:hyperlink r:id="rId9" w:history="1">
        <w:r w:rsidR="00FF14D2" w:rsidRPr="009A789A">
          <w:rPr>
            <w:rStyle w:val="ad"/>
            <w:rFonts w:ascii="HGPｺﾞｼｯｸM" w:eastAsia="HGPｺﾞｼｯｸM"/>
            <w:sz w:val="24"/>
            <w:szCs w:val="24"/>
          </w:rPr>
          <w:t>sisetu</w:t>
        </w:r>
        <w:r w:rsidR="00FF14D2" w:rsidRPr="009A789A">
          <w:rPr>
            <w:rStyle w:val="ad"/>
            <w:rFonts w:ascii="HGPｺﾞｼｯｸM" w:eastAsia="HGPｺﾞｼｯｸM" w:hint="eastAsia"/>
            <w:sz w:val="24"/>
            <w:szCs w:val="24"/>
          </w:rPr>
          <w:t>@knsyk.jp</w:t>
        </w:r>
      </w:hyperlink>
    </w:p>
    <w:sectPr w:rsidR="000557EF" w:rsidRPr="00BE349C" w:rsidSect="003D5E4B">
      <w:footerReference w:type="default" r:id="rId10"/>
      <w:pgSz w:w="11906" w:h="16838" w:code="9"/>
      <w:pgMar w:top="1134" w:right="1077" w:bottom="1134" w:left="1077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B31" w:rsidRDefault="003D6B31" w:rsidP="000A25CB">
      <w:r>
        <w:separator/>
      </w:r>
    </w:p>
  </w:endnote>
  <w:endnote w:type="continuationSeparator" w:id="0">
    <w:p w:rsidR="003D6B31" w:rsidRDefault="003D6B31" w:rsidP="000A2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82429"/>
      <w:docPartObj>
        <w:docPartGallery w:val="Page Numbers (Bottom of Page)"/>
        <w:docPartUnique/>
      </w:docPartObj>
    </w:sdtPr>
    <w:sdtEndPr/>
    <w:sdtContent>
      <w:p w:rsidR="00B63093" w:rsidRDefault="00D119E1" w:rsidP="00292D84">
        <w:pPr>
          <w:pStyle w:val="a7"/>
          <w:jc w:val="center"/>
        </w:pPr>
        <w:r>
          <w:fldChar w:fldCharType="begin"/>
        </w:r>
        <w:r w:rsidR="00B63093">
          <w:instrText>PAGE   \* MERGEFORMAT</w:instrText>
        </w:r>
        <w:r>
          <w:fldChar w:fldCharType="separate"/>
        </w:r>
        <w:r w:rsidR="00A616E3" w:rsidRPr="00A616E3">
          <w:rPr>
            <w:noProof/>
            <w:lang w:val="ja-JP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B31" w:rsidRDefault="003D6B31" w:rsidP="000A25CB">
      <w:r>
        <w:separator/>
      </w:r>
    </w:p>
  </w:footnote>
  <w:footnote w:type="continuationSeparator" w:id="0">
    <w:p w:rsidR="003D6B31" w:rsidRDefault="003D6B31" w:rsidP="000A2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2670"/>
    <w:multiLevelType w:val="hybridMultilevel"/>
    <w:tmpl w:val="B76E7F9E"/>
    <w:lvl w:ilvl="0" w:tplc="8E10780A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">
    <w:nsid w:val="0F920303"/>
    <w:multiLevelType w:val="hybridMultilevel"/>
    <w:tmpl w:val="F746E59A"/>
    <w:lvl w:ilvl="0" w:tplc="D4043044">
      <w:start w:val="1"/>
      <w:numFmt w:val="decimalEnclosedCircle"/>
      <w:lvlText w:val="%1"/>
      <w:lvlJc w:val="left"/>
      <w:pPr>
        <w:ind w:left="83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19" w:hanging="420"/>
      </w:pPr>
    </w:lvl>
    <w:lvl w:ilvl="2" w:tplc="04090011" w:tentative="1">
      <w:start w:val="1"/>
      <w:numFmt w:val="decimalEnclosedCircle"/>
      <w:lvlText w:val="%3"/>
      <w:lvlJc w:val="left"/>
      <w:pPr>
        <w:ind w:left="1739" w:hanging="420"/>
      </w:pPr>
    </w:lvl>
    <w:lvl w:ilvl="3" w:tplc="0409000F" w:tentative="1">
      <w:start w:val="1"/>
      <w:numFmt w:val="decimal"/>
      <w:lvlText w:val="%4."/>
      <w:lvlJc w:val="left"/>
      <w:pPr>
        <w:ind w:left="2159" w:hanging="420"/>
      </w:pPr>
    </w:lvl>
    <w:lvl w:ilvl="4" w:tplc="04090017" w:tentative="1">
      <w:start w:val="1"/>
      <w:numFmt w:val="aiueoFullWidth"/>
      <w:lvlText w:val="(%5)"/>
      <w:lvlJc w:val="left"/>
      <w:pPr>
        <w:ind w:left="2579" w:hanging="420"/>
      </w:pPr>
    </w:lvl>
    <w:lvl w:ilvl="5" w:tplc="04090011" w:tentative="1">
      <w:start w:val="1"/>
      <w:numFmt w:val="decimalEnclosedCircle"/>
      <w:lvlText w:val="%6"/>
      <w:lvlJc w:val="left"/>
      <w:pPr>
        <w:ind w:left="2999" w:hanging="420"/>
      </w:pPr>
    </w:lvl>
    <w:lvl w:ilvl="6" w:tplc="0409000F" w:tentative="1">
      <w:start w:val="1"/>
      <w:numFmt w:val="decimal"/>
      <w:lvlText w:val="%7."/>
      <w:lvlJc w:val="left"/>
      <w:pPr>
        <w:ind w:left="3419" w:hanging="420"/>
      </w:pPr>
    </w:lvl>
    <w:lvl w:ilvl="7" w:tplc="04090017" w:tentative="1">
      <w:start w:val="1"/>
      <w:numFmt w:val="aiueoFullWidth"/>
      <w:lvlText w:val="(%8)"/>
      <w:lvlJc w:val="left"/>
      <w:pPr>
        <w:ind w:left="3839" w:hanging="420"/>
      </w:pPr>
    </w:lvl>
    <w:lvl w:ilvl="8" w:tplc="04090011" w:tentative="1">
      <w:start w:val="1"/>
      <w:numFmt w:val="decimalEnclosedCircle"/>
      <w:lvlText w:val="%9"/>
      <w:lvlJc w:val="left"/>
      <w:pPr>
        <w:ind w:left="4259" w:hanging="420"/>
      </w:pPr>
    </w:lvl>
  </w:abstractNum>
  <w:abstractNum w:abstractNumId="2">
    <w:nsid w:val="20BE5C64"/>
    <w:multiLevelType w:val="hybridMultilevel"/>
    <w:tmpl w:val="FE68883C"/>
    <w:lvl w:ilvl="0" w:tplc="C3E82D94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3">
    <w:nsid w:val="37707124"/>
    <w:multiLevelType w:val="hybridMultilevel"/>
    <w:tmpl w:val="01EE413A"/>
    <w:lvl w:ilvl="0" w:tplc="2584B8A4">
      <w:start w:val="4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4">
    <w:nsid w:val="53AA68B6"/>
    <w:multiLevelType w:val="hybridMultilevel"/>
    <w:tmpl w:val="43986C7A"/>
    <w:lvl w:ilvl="0" w:tplc="C40A3896">
      <w:start w:val="2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8A9"/>
    <w:rsid w:val="00014818"/>
    <w:rsid w:val="00045DD3"/>
    <w:rsid w:val="000557EF"/>
    <w:rsid w:val="00073DE0"/>
    <w:rsid w:val="00090847"/>
    <w:rsid w:val="000A25CB"/>
    <w:rsid w:val="000D0A85"/>
    <w:rsid w:val="000F5CE6"/>
    <w:rsid w:val="00131C27"/>
    <w:rsid w:val="00141113"/>
    <w:rsid w:val="00152572"/>
    <w:rsid w:val="00170D10"/>
    <w:rsid w:val="001A5EC2"/>
    <w:rsid w:val="001D7520"/>
    <w:rsid w:val="001D7783"/>
    <w:rsid w:val="001E0E34"/>
    <w:rsid w:val="001F55DD"/>
    <w:rsid w:val="00211B7B"/>
    <w:rsid w:val="0022231E"/>
    <w:rsid w:val="00243A4F"/>
    <w:rsid w:val="002653A0"/>
    <w:rsid w:val="00266DD0"/>
    <w:rsid w:val="00272722"/>
    <w:rsid w:val="00292D84"/>
    <w:rsid w:val="002C4218"/>
    <w:rsid w:val="00355003"/>
    <w:rsid w:val="003760EB"/>
    <w:rsid w:val="003911A6"/>
    <w:rsid w:val="00395D5F"/>
    <w:rsid w:val="003B0155"/>
    <w:rsid w:val="003B3F1A"/>
    <w:rsid w:val="003D5E4B"/>
    <w:rsid w:val="003D6B31"/>
    <w:rsid w:val="003F469D"/>
    <w:rsid w:val="003F4AAD"/>
    <w:rsid w:val="00446B73"/>
    <w:rsid w:val="00456C3A"/>
    <w:rsid w:val="00482B6D"/>
    <w:rsid w:val="004E1BBF"/>
    <w:rsid w:val="00501A12"/>
    <w:rsid w:val="005022AF"/>
    <w:rsid w:val="00553B1F"/>
    <w:rsid w:val="00554892"/>
    <w:rsid w:val="005A7400"/>
    <w:rsid w:val="005C4C7B"/>
    <w:rsid w:val="006120DB"/>
    <w:rsid w:val="00644390"/>
    <w:rsid w:val="0068286B"/>
    <w:rsid w:val="00690257"/>
    <w:rsid w:val="0069328A"/>
    <w:rsid w:val="006960F3"/>
    <w:rsid w:val="006D25D8"/>
    <w:rsid w:val="006D2D58"/>
    <w:rsid w:val="00700D75"/>
    <w:rsid w:val="007065DE"/>
    <w:rsid w:val="007656F1"/>
    <w:rsid w:val="007763D2"/>
    <w:rsid w:val="007A38B3"/>
    <w:rsid w:val="008216E1"/>
    <w:rsid w:val="00821E64"/>
    <w:rsid w:val="00827A9B"/>
    <w:rsid w:val="008545B6"/>
    <w:rsid w:val="00862783"/>
    <w:rsid w:val="008C40ED"/>
    <w:rsid w:val="008D5DC6"/>
    <w:rsid w:val="008D731C"/>
    <w:rsid w:val="008F4D1F"/>
    <w:rsid w:val="008F5883"/>
    <w:rsid w:val="00912D2F"/>
    <w:rsid w:val="009138E6"/>
    <w:rsid w:val="00914681"/>
    <w:rsid w:val="0094604C"/>
    <w:rsid w:val="009A3E86"/>
    <w:rsid w:val="00A35A0E"/>
    <w:rsid w:val="00A53674"/>
    <w:rsid w:val="00A616E3"/>
    <w:rsid w:val="00A6251F"/>
    <w:rsid w:val="00A704DB"/>
    <w:rsid w:val="00A70F2C"/>
    <w:rsid w:val="00AB38A9"/>
    <w:rsid w:val="00AF3C0E"/>
    <w:rsid w:val="00B458E6"/>
    <w:rsid w:val="00B62D93"/>
    <w:rsid w:val="00B63093"/>
    <w:rsid w:val="00B73A18"/>
    <w:rsid w:val="00BA7320"/>
    <w:rsid w:val="00BD1040"/>
    <w:rsid w:val="00BD3C2A"/>
    <w:rsid w:val="00BE349C"/>
    <w:rsid w:val="00BF235C"/>
    <w:rsid w:val="00C5219E"/>
    <w:rsid w:val="00C53636"/>
    <w:rsid w:val="00C92BAB"/>
    <w:rsid w:val="00CD4FB1"/>
    <w:rsid w:val="00D119E1"/>
    <w:rsid w:val="00D41C8C"/>
    <w:rsid w:val="00D705A7"/>
    <w:rsid w:val="00DC7D95"/>
    <w:rsid w:val="00DE167E"/>
    <w:rsid w:val="00DF5D6C"/>
    <w:rsid w:val="00E20B7C"/>
    <w:rsid w:val="00E43B99"/>
    <w:rsid w:val="00E947C2"/>
    <w:rsid w:val="00E9636C"/>
    <w:rsid w:val="00EE2629"/>
    <w:rsid w:val="00EE6482"/>
    <w:rsid w:val="00F0488D"/>
    <w:rsid w:val="00F16566"/>
    <w:rsid w:val="00F6620D"/>
    <w:rsid w:val="00F8432B"/>
    <w:rsid w:val="00FA04DC"/>
    <w:rsid w:val="00FD2965"/>
    <w:rsid w:val="00FE7142"/>
    <w:rsid w:val="00FF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5D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A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73A1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A25C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A25CB"/>
  </w:style>
  <w:style w:type="paragraph" w:styleId="a7">
    <w:name w:val="footer"/>
    <w:basedOn w:val="a"/>
    <w:link w:val="a8"/>
    <w:uiPriority w:val="99"/>
    <w:unhideWhenUsed/>
    <w:rsid w:val="000A25C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A25CB"/>
  </w:style>
  <w:style w:type="paragraph" w:styleId="a9">
    <w:name w:val="List Paragraph"/>
    <w:basedOn w:val="a"/>
    <w:uiPriority w:val="34"/>
    <w:qFormat/>
    <w:rsid w:val="00F0488D"/>
    <w:pPr>
      <w:ind w:leftChars="400" w:left="840"/>
    </w:pPr>
  </w:style>
  <w:style w:type="table" w:styleId="aa">
    <w:name w:val="Table Grid"/>
    <w:basedOn w:val="a1"/>
    <w:uiPriority w:val="59"/>
    <w:rsid w:val="00B63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semiHidden/>
    <w:rsid w:val="00446B73"/>
    <w:pPr>
      <w:wordWrap w:val="0"/>
      <w:overflowPunct w:val="0"/>
      <w:autoSpaceDE w:val="0"/>
      <w:autoSpaceDN w:val="0"/>
      <w:adjustRightInd w:val="0"/>
      <w:ind w:left="442" w:hanging="442"/>
    </w:pPr>
    <w:rPr>
      <w:rFonts w:ascii="Century" w:eastAsia="ＭＳ 明朝" w:hAnsi="Century" w:cs="Times New Roman"/>
      <w:sz w:val="22"/>
    </w:rPr>
  </w:style>
  <w:style w:type="character" w:customStyle="1" w:styleId="ac">
    <w:name w:val="本文インデント (文字)"/>
    <w:basedOn w:val="a0"/>
    <w:link w:val="ab"/>
    <w:semiHidden/>
    <w:rsid w:val="00446B73"/>
    <w:rPr>
      <w:rFonts w:ascii="Century" w:eastAsia="ＭＳ 明朝" w:hAnsi="Century" w:cs="Times New Roman"/>
      <w:sz w:val="22"/>
    </w:rPr>
  </w:style>
  <w:style w:type="character" w:styleId="ad">
    <w:name w:val="Hyperlink"/>
    <w:unhideWhenUsed/>
    <w:rsid w:val="00446B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5D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A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73A1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A25C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A25CB"/>
  </w:style>
  <w:style w:type="paragraph" w:styleId="a7">
    <w:name w:val="footer"/>
    <w:basedOn w:val="a"/>
    <w:link w:val="a8"/>
    <w:uiPriority w:val="99"/>
    <w:unhideWhenUsed/>
    <w:rsid w:val="000A25C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A25CB"/>
  </w:style>
  <w:style w:type="paragraph" w:styleId="a9">
    <w:name w:val="List Paragraph"/>
    <w:basedOn w:val="a"/>
    <w:uiPriority w:val="34"/>
    <w:qFormat/>
    <w:rsid w:val="00F0488D"/>
    <w:pPr>
      <w:ind w:leftChars="400" w:left="840"/>
    </w:pPr>
  </w:style>
  <w:style w:type="table" w:styleId="aa">
    <w:name w:val="Table Grid"/>
    <w:basedOn w:val="a1"/>
    <w:uiPriority w:val="59"/>
    <w:rsid w:val="00B63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semiHidden/>
    <w:rsid w:val="00446B73"/>
    <w:pPr>
      <w:wordWrap w:val="0"/>
      <w:overflowPunct w:val="0"/>
      <w:autoSpaceDE w:val="0"/>
      <w:autoSpaceDN w:val="0"/>
      <w:adjustRightInd w:val="0"/>
      <w:ind w:left="442" w:hanging="442"/>
    </w:pPr>
    <w:rPr>
      <w:rFonts w:ascii="Century" w:eastAsia="ＭＳ 明朝" w:hAnsi="Century" w:cs="Times New Roman"/>
      <w:sz w:val="22"/>
    </w:rPr>
  </w:style>
  <w:style w:type="character" w:customStyle="1" w:styleId="ac">
    <w:name w:val="本文インデント (文字)"/>
    <w:basedOn w:val="a0"/>
    <w:link w:val="ab"/>
    <w:semiHidden/>
    <w:rsid w:val="00446B73"/>
    <w:rPr>
      <w:rFonts w:ascii="Century" w:eastAsia="ＭＳ 明朝" w:hAnsi="Century" w:cs="Times New Roman"/>
      <w:sz w:val="22"/>
    </w:rPr>
  </w:style>
  <w:style w:type="character" w:styleId="ad">
    <w:name w:val="Hyperlink"/>
    <w:unhideWhenUsed/>
    <w:rsid w:val="00446B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9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isetu@knsyk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179EE-4AB1-4DC3-B7BE-61B629FD1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n-tabata</dc:creator>
  <cp:lastModifiedBy>Windows ユーザー</cp:lastModifiedBy>
  <cp:revision>3</cp:revision>
  <cp:lastPrinted>2016-04-28T02:30:00Z</cp:lastPrinted>
  <dcterms:created xsi:type="dcterms:W3CDTF">2016-05-16T06:56:00Z</dcterms:created>
  <dcterms:modified xsi:type="dcterms:W3CDTF">2016-05-16T23:39:00Z</dcterms:modified>
</cp:coreProperties>
</file>